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561fb" w14:textId="395561fb">
      <w:pPr>
        <w15:collapsed w:val="false"/>
      </w:pPr>
      <w:r>
        <w:t xml:space="preserve">image name: M-014-B-25_001.tif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7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M-014-B-25_002.tif</w:t>
        <w:br/>
      </w:r>
      <w:r>
        <w:t xml:space="preserve">original page number: 2</w:t>
        <w:br/>
      </w:r>
    </w:p>
    <w:p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M-014-B-25_003.tif</w:t>
        <w:br/>
      </w:r>
      <w:r>
        <w:t xml:space="preserve">original page number: 3</w:t>
        <w:br/>
      </w:r>
    </w:p>
    <w:p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-</w:t>
      </w:r>
      <w:r>
        <w:rPr/>
        <w:t xml:space="preserve">R</w:t>
      </w:r>
      <w:r>
        <w:rPr/>
        <w:t xml:space="preserve">ő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ö</w:t>
      </w:r>
      <w:r>
        <w:rPr/>
        <w:t xml:space="preserve">m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M-014-B-25_004.tif</w:t>
        <w:br/>
      </w:r>
      <w:r>
        <w:t xml:space="preserve">original page number: 4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M-014-B-25_005.tif</w:t>
        <w:br/>
      </w:r>
      <w:r>
        <w:t xml:space="preserve">original page number: 5</w:t>
        <w:br/>
      </w:r>
    </w:p>
    <w:p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M-014-B-25_006.tif</w:t>
        <w:br/>
      </w:r>
      <w:r>
        <w:t xml:space="preserve">original page number: 6</w:t>
        <w:br/>
      </w:r>
    </w:p>
    <w:p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?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M-014-B-25_007.tif</w:t>
        <w:br/>
      </w:r>
      <w:r>
        <w:t xml:space="preserve">original page number: 7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x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9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9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4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M-014-B-25_008.tif</w:t>
        <w:br/>
      </w:r>
      <w:r>
        <w:t xml:space="preserve">original page number: 8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M-014-B-25_009.tif</w:t>
        <w:br/>
      </w:r>
      <w:r>
        <w:t xml:space="preserve">original page number: 9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s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/>
      </w:r>
    </w:p>
    <w:p>
      <w:br w:type="page"/>
    </w:p>
    <w:p>
      <w:r>
        <w:t xml:space="preserve">image name: M-014-B-25_010.tif</w:t>
        <w:br/>
      </w:r>
      <w:r>
        <w:t xml:space="preserve">original page number: 10</w:t>
        <w:br/>
      </w:r>
    </w:p>
    <w:p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M-014-B-25_011.tif</w:t>
        <w:br/>
      </w:r>
      <w:r>
        <w:t xml:space="preserve">original page number: 11</w:t>
        <w:br/>
      </w:r>
    </w:p>
    <w:p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/>
      </w:r>
    </w:p>
    <w:p>
      <w:br w:type="page"/>
    </w:p>
    <w:p>
      <w:r>
        <w:t xml:space="preserve">image name: M-014-B-25_012.tif</w:t>
        <w:br/>
      </w:r>
      <w:r>
        <w:t xml:space="preserve">original page number: 12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g</w:t>
      </w:r>
      <w:r>
        <w:rPr/>
        <w:t xml:space="preserve">-</w:t>
      </w:r>
      <w:r>
        <w:rPr/>
        <w:t xml:space="preserve">U</w:t>
      </w:r>
      <w:r>
        <w:rPr/>
        <w:t xml:space="preserve">j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ó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g</w:t>
      </w:r>
      <w:r>
        <w:rPr/>
        <w:t xml:space="preserve">-</w:t>
      </w:r>
      <w:r>
        <w:rPr/>
        <w:t xml:space="preserve">U</w:t>
      </w:r>
      <w:r>
        <w:rPr/>
        <w:t xml:space="preserve">j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-</w:t>
      </w:r>
      <w:r>
        <w:rPr/>
        <w:t xml:space="preserve">U</w:t>
      </w:r>
      <w:r>
        <w:rPr/>
        <w:t xml:space="preserve">j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ú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/>
      </w:r>
    </w:p>
    <w:p>
      <w:br w:type="page"/>
    </w:p>
    <w:p>
      <w:r>
        <w:t xml:space="preserve">image name: M-014-B-25_013.tif</w:t>
        <w:br/>
      </w:r>
      <w:r>
        <w:t xml:space="preserve">original page number: 13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l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x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M-014-B-25_014.tif</w:t>
        <w:br/>
      </w:r>
      <w:r>
        <w:t xml:space="preserve">original page number: 14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M-014-B-25_015.tif</w:t>
        <w:br/>
      </w:r>
      <w:r>
        <w:t xml:space="preserve">original page number: 15</w:t>
        <w:br/>
      </w:r>
    </w:p>
    <w:p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z</w:t>
      </w:r>
      <w:r>
        <w:rPr/>
        <w:t xml:space="preserve">l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M-014-B-25_016.tif</w:t>
        <w:br/>
      </w:r>
      <w:r>
        <w:t xml:space="preserve">original page number: 16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I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y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M-014-B-25_017.tif</w:t>
        <w:br/>
      </w:r>
      <w:r>
        <w:t xml:space="preserve">original page number: 17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f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M-014-B-25_018.tif</w:t>
        <w:br/>
      </w:r>
      <w:r>
        <w:t xml:space="preserve">original page number: 18</w:t>
        <w:br/>
      </w:r>
    </w:p>
    <w:p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"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"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M-014-B-25_019.tif</w:t>
        <w:br/>
      </w:r>
      <w:r>
        <w:t xml:space="preserve">original page number: 19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M-014-B-25_020.tif</w:t>
        <w:br/>
      </w:r>
      <w:r>
        <w:t xml:space="preserve">original page number: 20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ô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M-014-B-25_021.tif</w:t>
        <w:br/>
      </w:r>
      <w:r>
        <w:t xml:space="preserve">original page number: 21</w:t>
        <w:br/>
      </w:r>
    </w:p>
    <w:p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?</w:t>
      </w:r>
      <w:r>
        <w:rPr/>
        <w:t xml:space="preserve">?</w:t>
      </w:r>
      <w:r>
        <w:rPr/>
        <w:t xml:space="preserve">?</w:t>
      </w:r>
      <w:r>
        <w:rPr/>
        <w:t xml:space="preserve">)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M-014-B-25_022.tif</w:t>
        <w:br/>
      </w:r>
      <w:r>
        <w:t xml:space="preserve">original page number: 22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/>
      </w:r>
    </w:p>
    <w:p>
      <w:br w:type="page"/>
    </w:p>
    <w:p>
      <w:r>
        <w:t xml:space="preserve">image name: M-014-B-25_023.tif</w:t>
        <w:br/>
      </w:r>
      <w:r>
        <w:t xml:space="preserve">original page number: 23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: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M-014-B-25_024.tif</w:t>
        <w:br/>
      </w:r>
      <w:r>
        <w:t xml:space="preserve">original page number: 24</w:t>
        <w:br/>
      </w:r>
    </w:p>
    <w:p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M-014-B-25_025.tif</w:t>
        <w:br/>
      </w:r>
      <w:r>
        <w:t xml:space="preserve">original page number: 25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M-014-B-25_026.tif</w:t>
        <w:br/>
      </w:r>
      <w:r>
        <w:t xml:space="preserve">original page number: 26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(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s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)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>S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"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8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