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09dcb" w14:textId="35b09dcb">
      <w:pPr>
        <w15:collapsed w:val="false"/>
      </w:pPr>
      <w:r>
        <w:t xml:space="preserve">image name: 50-B-49_001.tif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7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50-B-49_002.tif</w:t>
        <w:br/>
      </w:r>
      <w:r>
        <w:t xml:space="preserve">original page number: 2</w:t>
        <w:br/>
      </w:r>
    </w:p>
    <w:p>
      <w:br w:type="page"/>
    </w:p>
    <w:p>
      <w:r>
        <w:t xml:space="preserve">image name: 50-B-49_003.tif</w:t>
        <w:br/>
      </w:r>
      <w:r>
        <w:t xml:space="preserve">original page number: 3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50-B-49_005.tif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(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50-B-49_007.tif</w:t>
        <w:br/>
      </w:r>
      <w:r>
        <w:t xml:space="preserve">original page number: 5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50-B-49_008.tif</w:t>
        <w:br/>
      </w:r>
      <w:r>
        <w:t xml:space="preserve">original page number: 6</w:t>
        <w:br/>
      </w:r>
    </w:p>
    <w:p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9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