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8b2c4" w14:textId="3138b2c4">
      <w:pPr>
        <w15:collapsed w:val="false"/>
      </w:pPr>
      <w:r>
        <w:t xml:space="preserve">image name: 032-B-036_001.tif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032-B-036_002.tif</w:t>
        <w:br/>
      </w:r>
      <w:r>
        <w:t xml:space="preserve">original page number: 2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032-B-036_003.tif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Ó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a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