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787c543" w14:textId="3787c543">
      <w:pPr>
        <w15:collapsed w:val="false"/>
      </w:pPr>
      <w:r>
        <w:t xml:space="preserve">image name: page0241.tif</w:t>
        <w:br/>
      </w:r>
      <w:r>
        <w:t xml:space="preserve">original page number: 1</w:t>
        <w:br/>
      </w:r>
    </w:p>
    <w:p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!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;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u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z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J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f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d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ů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ž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(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)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½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6</w:t>
      </w:r>
      <w:r>
        <w:rPr/>
        <w:t xml:space="preserve">0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/>
      </w:r>
    </w:p>
    <w:p>
      <w:br w:type="page"/>
    </w:p>
    <w:p>
      <w:r>
        <w:t xml:space="preserve">image name: page0242.tif</w:t>
        <w:br/>
      </w:r>
      <w:r>
        <w:t xml:space="preserve">original page number: 2</w:t>
        <w:br/>
      </w:r>
    </w:p>
    <w:p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/>
      </w:r>
    </w:p>
    <w:p>
      <w:br w:type="page"/>
    </w:p>
    <w:p>
      <w:r>
        <w:t xml:space="preserve">image name: page0243.tif</w:t>
        <w:br/>
      </w:r>
      <w:r>
        <w:t xml:space="preserve">original page number: 3</w:t>
        <w:br/>
      </w:r>
    </w:p>
    <w:p>
      <w:r>
        <w:rPr/>
        <w:t xml:space="preserve">1</w:t>
      </w:r>
      <w:r>
        <w:rPr/>
        <w:t xml:space="preserve">0</w:t>
      </w:r>
      <w:r>
        <w:rPr/>
        <w:t xml:space="preserve">/</w:t>
      </w:r>
      <w:r>
        <w:rPr/>
        <w:t xml:space="preserve"/>
      </w:r>
      <w:br/>
      <w:r>
        <w:rPr/>
        <w:t xml:space="preserve">2</w:t>
      </w:r>
      <w:r>
        <w:rPr/>
        <w:t xml:space="preserve">0</w:t>
      </w:r>
      <w:r>
        <w:rPr/>
        <w:t xml:space="preserve"/>
      </w:r>
      <w:br/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
</w:t>
      </w:r>
      <w:r>
        <w:rPr/>
        <w:t xml:space="preserve"/>
      </w:r>
      <w:br/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ö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/>
      </w:r>
      <w:br/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/>
      </w:r>
    </w:p>
    <w:p>
      <w:br w:type="page"/>
    </w:p>
    <w:p>
      <w:r>
        <w:t xml:space="preserve">image name: page0245.tif</w:t>
        <w:br/>
      </w:r>
      <w:r>
        <w:t xml:space="preserve">original page number: 4</w:t>
        <w:br/>
      </w:r>
    </w:p>
    <w:p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!</w:t>
      </w:r>
      <w:r>
        <w:rPr/>
        <w:t xml:space="preserve"/>
      </w:r>
      <w:br/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ä</w:t>
      </w:r>
      <w:r>
        <w:rPr/>
        <w:t xml:space="preserve">d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ž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č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g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p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r</w:t>
      </w:r>
      <w:r>
        <w:rPr/>
        <w:t xml:space="preserve">o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a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f</w:t>
      </w:r>
      <w:r>
        <w:rPr/>
        <w:t xml:space="preserve"> </w:t>
      </w:r>
      <w:r>
        <w:rPr/>
        <w:t xml:space="preserve">2</w:t>
      </w:r>
      <w:r>
        <w:rPr/>
        <w:t xml:space="preserve">8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í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/>
      </w:r>
      <w:br/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a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w</w:t>
      </w:r>
      <w:r>
        <w:rPr/>
        <w:t xml:space="preserve">á</w:t>
      </w:r>
      <w:r>
        <w:rPr/>
        <w:t xml:space="preserve">r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a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ý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/>
      </w:r>
    </w:p>
    <w:p>
      <w:br w:type="page"/>
    </w:p>
    <w:p>
      <w:r>
        <w:t xml:space="preserve">image name: page0246.tif</w:t>
        <w:br/>
      </w:r>
      <w:r>
        <w:t xml:space="preserve">original page number: 5</w:t>
        <w:br/>
      </w:r>
    </w:p>
    <w:p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K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o</w:t>
      </w:r>
      <w:r>
        <w:rPr/>
        <w:t xml:space="preserve">b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a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u</w:t>
      </w:r>
      <w:r>
        <w:rPr/>
        <w:t xml:space="preserve">l</w:t>
      </w:r>
      <w:r>
        <w:rPr/>
        <w:t xml:space="preserve">í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a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/>
      </w:r>
      <w:br/>
      <w:r>
        <w:rPr/>
        <w:t xml:space="preserve">J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f</w:t>
      </w:r>
      <w:r>
        <w:rPr/>
        <w:t xml:space="preserve">á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m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q</w:t>
      </w:r>
      <w:r>
        <w:rPr/>
        <w:t xml:space="preserve">g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ô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c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v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í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7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1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/>
      </w:r>
    </w:p>
    <w:p>
      <w:br w:type="page"/>
    </w:p>
    <w:p>
      <w:r>
        <w:t xml:space="preserve">image name: page0249.tif</w:t>
        <w:br/>
      </w:r>
      <w:r>
        <w:t xml:space="preserve">original page number: 6</w:t>
        <w:br/>
      </w:r>
    </w:p>
    <w:p>
      <w:r>
        <w:rPr/>
        <w:t xml:space="preserve">W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6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p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6</w:t>
      </w:r>
      <w:r>
        <w:rPr/>
        <w:t xml:space="preserve">1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!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ú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ý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é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ž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l</w:t>
      </w:r>
      <w:r>
        <w:rPr/>
        <w:t xml:space="preserve">ú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6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p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j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h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e</w:t>
      </w:r>
      <w:r>
        <w:rPr/>
        <w:t xml:space="preserve">l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</w:p>
    <w:p>
      <w:br w:type="page"/>
    </w:p>
    <w:p>
      <w:r>
        <w:t xml:space="preserve">image name: page0250.tif</w:t>
        <w:br/>
      </w:r>
      <w:r>
        <w:t xml:space="preserve">original page number: 7</w:t>
        <w:br/>
      </w:r>
    </w:p>
    <w:p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č</w:t>
      </w:r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y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w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š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l</w:t>
      </w:r>
      <w:r>
        <w:rPr/>
        <w:t xml:space="preserve">ú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u</w:t>
      </w:r>
      <w:r>
        <w:rPr/>
        <w:t xml:space="preserve">!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9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t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k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9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/>
      </w:r>
    </w:p>
    <w:p>
      <w:br w:type="page"/>
    </w:p>
    <w:p>
      <w:r>
        <w:t xml:space="preserve">image name: page0251.tif</w:t>
        <w:br/>
      </w:r>
      <w:r>
        <w:t xml:space="preserve">original page number: 8</w:t>
        <w:br/>
      </w:r>
    </w:p>
    <w:p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z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w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m</w:t>
      </w:r>
      <w:r>
        <w:rPr/>
        <w:t xml:space="preserve">o</w:t>
      </w:r>
      <w:r>
        <w:rPr/>
        <w:t xml:space="preserve">k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.</w:t>
      </w:r>
      <w:r>
        <w:rPr/>
        <w:t xml:space="preserve"/>
      </w:r>
      <w:br/>
      <w:r>
        <w:rPr/>
        <w:t xml:space="preserve">-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5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š</w:t>
      </w:r>
      <w:r>
        <w:rPr/>
        <w:t xml:space="preserve">i</w:t>
      </w:r>
      <w:r>
        <w:rPr/>
        <w:t xml:space="preserve">r</w:t>
      </w:r>
      <w:r>
        <w:rPr/>
        <w:t xml:space="preserve">d</w:t>
      </w:r>
      <w:r>
        <w:rPr/>
        <w:t xml:space="preserve">k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y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č</w:t>
      </w:r>
      <w:r>
        <w:rPr/>
        <w:t xml:space="preserve">n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/>
      </w:r>
    </w:p>
    <w:p>
      <w:br w:type="page"/>
    </w:p>
    <w:p>
      <w:r>
        <w:t xml:space="preserve">image name: page0252.tif</w:t>
        <w:br/>
      </w:r>
      <w:r>
        <w:t xml:space="preserve">original page number: 9</w:t>
        <w:br/>
      </w:r>
    </w:p>
    <w:p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d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"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 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z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í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t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,</w:t>
      </w:r>
      <w:r>
        <w:rPr/>
        <w:t xml:space="preserve">"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ž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5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n</w:t>
      </w:r>
      <w:r>
        <w:rPr/>
        <w:t xml:space="preserve">b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š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ô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ô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5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š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k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</w:p>
    <w:p>
      <w:br w:type="page"/>
    </w:p>
    <w:p>
      <w:r>
        <w:t xml:space="preserve">image name: page0253.tif</w:t>
        <w:br/>
      </w:r>
      <w:r>
        <w:t xml:space="preserve">original page number: 10</w:t>
        <w:br/>
      </w:r>
    </w:p>
    <w:p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t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e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š</w:t>
      </w:r>
      <w:r>
        <w:rPr/>
        <w:t xml:space="preserve">t</w:t>
      </w:r>
      <w:r>
        <w:rPr/>
        <w:t xml:space="preserve">í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š</w:t>
      </w:r>
      <w:r>
        <w:rPr/>
        <w:t xml:space="preserve">t</w:t>
      </w:r>
      <w:r>
        <w:rPr/>
        <w:t xml:space="preserve">í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k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"</w:t>
      </w:r>
      <w:r>
        <w:rPr/>
        <w:t xml:space="preserve">d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y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u</w:t>
      </w:r>
      <w:r>
        <w:rPr/>
        <w:t xml:space="preserve">"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b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f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u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ô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/>
      </w:r>
    </w:p>
    <w:p>
      <w:br w:type="page"/>
    </w:p>
    <w:p>
      <w:r>
        <w:t xml:space="preserve">image name: page0255.tif</w:t>
        <w:br/>
      </w:r>
      <w:r>
        <w:t xml:space="preserve">original page number: 11</w:t>
        <w:br/>
      </w:r>
    </w:p>
    <w:p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ý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y</w:t>
      </w:r>
      <w:r>
        <w:rPr/>
        <w:t xml:space="preserve">č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í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á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ý</w:t>
      </w:r>
      <w:r>
        <w:rPr/>
        <w:t xml:space="preserve"/>
      </w:r>
      <w:br/>
      <w:r>
        <w:rPr/>
        <w:t xml:space="preserve">F</w:t>
      </w:r>
      <w:r>
        <w:rPr/>
        <w:t xml:space="preserve">r</w:t>
      </w:r>
      <w:r>
        <w:rPr/>
        <w:t xml:space="preserve">y</w:t>
      </w:r>
      <w:r>
        <w:rPr/>
        <w:t xml:space="preserve">č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"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k</w:t>
      </w:r>
      <w:r>
        <w:rPr/>
        <w:t xml:space="preserve">w</w:t>
      </w:r>
      <w:r>
        <w:rPr/>
        <w:t xml:space="preserve">ě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"</w:t>
      </w:r>
      <w:r>
        <w:rPr/>
        <w:t xml:space="preserve">,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ý</w:t>
      </w:r>
      <w:r>
        <w:rPr/>
        <w:t xml:space="preserve">m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y</w:t>
      </w:r>
      <w:r>
        <w:rPr/>
        <w:t xml:space="preserve"/>
      </w:r>
      <w:br/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k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page0256.tif</w:t>
        <w:br/>
      </w:r>
      <w:r>
        <w:t xml:space="preserve">original page number: 12</w:t>
        <w:br/>
      </w:r>
    </w:p>
    <w:p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ô</w:t>
      </w:r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ú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y</w:t>
      </w:r>
      <w:r>
        <w:rPr/>
        <w:t xml:space="preserve">ž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á</w:t>
      </w:r>
      <w:r>
        <w:rPr/>
        <w:t xml:space="preserve">h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l</w:t>
      </w:r>
      <w:r>
        <w:rPr/>
        <w:t xml:space="preserve">ý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v</w:t>
      </w:r>
      <w:r>
        <w:rPr/>
        <w:t xml:space="preserve">í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u</w:t>
      </w:r>
      <w:r>
        <w:rPr/>
        <w:t xml:space="preserve">š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(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s</w:t>
      </w:r>
      <w:r>
        <w:rPr/>
        <w:t xml:space="preserve">i</w:t>
      </w:r>
      <w:r>
        <w:rPr/>
        <w:t xml:space="preserve">g</w:t>
      </w:r>
      <w:r>
        <w:rPr/>
        <w:t xml:space="preserve">)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w</w:t>
      </w:r>
      <w:r>
        <w:rPr/>
        <w:t xml:space="preserve">l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u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n</w:t>
      </w:r>
      <w:r>
        <w:rPr/>
        <w:t xml:space="preserve">é</w:t>
      </w:r>
      <w:r>
        <w:rPr/>
        <w:t xml:space="preserve"/>
      </w:r>
      <w:br/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š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/>
      </w:r>
    </w:p>
    <w:p>
      <w:br w:type="page"/>
    </w:p>
    <w:p>
      <w:r>
        <w:t xml:space="preserve">image name: page0257.tif</w:t>
        <w:br/>
      </w:r>
      <w:r>
        <w:t xml:space="preserve">original page number: 13</w:t>
        <w:br/>
      </w:r>
    </w:p>
    <w:p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í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6</w:t>
      </w:r>
      <w:r>
        <w:rPr/>
        <w:t xml:space="preserve">1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t</w:t>
      </w:r>
      <w:r>
        <w:rPr/>
        <w:t xml:space="preserve">e</w:t>
      </w:r>
      <w:r>
        <w:rPr/>
        <w:t xml:space="preserve">w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-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t</w:t>
      </w:r>
      <w:r>
        <w:rPr/>
        <w:t xml:space="preserve">í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í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ú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j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z</w:t>
      </w:r>
      <w:r>
        <w:rPr/>
        <w:t xml:space="preserve">i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page0258.tif</w:t>
        <w:br/>
      </w:r>
      <w:r>
        <w:t xml:space="preserve">original page number: 14</w:t>
        <w:br/>
      </w:r>
    </w:p>
    <w:p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ť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ň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u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ú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í</w:t>
      </w:r>
      <w:r>
        <w:rPr/>
        <w:t xml:space="preserve">ž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é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k</w:t>
      </w:r>
      <w:r>
        <w:rPr/>
        <w:t xml:space="preserve">l</w:t>
      </w:r>
      <w:r>
        <w:rPr/>
        <w:t xml:space="preserve">í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ô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y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í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/>
      </w:r>
    </w:p>
    <w:p>
      <w:br w:type="page"/>
    </w:p>
    <w:p>
      <w:r>
        <w:t xml:space="preserve">image name: page0259.tif</w:t>
        <w:br/>
      </w:r>
      <w:r>
        <w:t xml:space="preserve">original page number: 15</w:t>
        <w:br/>
      </w:r>
    </w:p>
    <w:p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l</w:t>
      </w:r>
      <w:r>
        <w:rPr/>
        <w:t xml:space="preserve">í</w:t>
      </w:r>
      <w:r>
        <w:rPr/>
        <w:t xml:space="preserve">p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r</w:t>
      </w:r>
      <w:r>
        <w:rPr/>
        <w:t xml:space="preserve">u</w:t>
      </w:r>
      <w:r>
        <w:rPr/>
        <w:t xml:space="preserve">: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á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2</w:t>
      </w:r>
      <w:r>
        <w:rPr/>
        <w:t xml:space="preserve">9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4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č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/>
      </w:r>
      <w:br/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page0261.tif</w:t>
        <w:br/>
      </w:r>
      <w:r>
        <w:t xml:space="preserve">original page number: 16</w:t>
        <w:br/>
      </w:r>
    </w:p>
    <w:p>
      <w:r>
        <w:rPr/>
        <w:t xml:space="preserve">V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6</w:t>
      </w:r>
      <w:r>
        <w:rPr/>
        <w:t xml:space="preserve">1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!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í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š</w:t>
      </w:r>
      <w:r>
        <w:rPr/>
        <w:t xml:space="preserve">í</w:t>
      </w:r>
      <w:r>
        <w:rPr/>
        <w:t xml:space="preserve">r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/>
      </w:r>
      <w:br/>
      <w:r>
        <w:rPr/>
        <w:t xml:space="preserve">z</w:t>
      </w:r>
      <w:r>
        <w:rPr/>
        <w:t xml:space="preserve">á</w:t>
      </w:r>
      <w:r>
        <w:rPr/>
        <w:t xml:space="preserve">b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w</w:t>
      </w:r>
      <w:r>
        <w:rPr/>
        <w:t xml:space="preserve">ä</w:t>
      </w:r>
      <w:r>
        <w:rPr/>
        <w:t xml:space="preserve">t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t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l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t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(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)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/>
      </w:r>
      <w:br/>
      <w:r>
        <w:rPr/>
        <w:t xml:space="preserve">e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á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á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č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/>
      </w:r>
    </w:p>
    <w:p/>
    <w:p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ý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š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ň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page0262.tif</w:t>
        <w:br/>
      </w:r>
      <w:r>
        <w:t xml:space="preserve">original page number: 17</w:t>
        <w:br/>
      </w:r>
    </w:p>
    <w:p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ň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/>
      </w:r>
      <w:br/>
      <w:r>
        <w:rPr/>
        <w:t xml:space="preserve">(</w:t>
      </w:r>
      <w:r>
        <w:rPr/>
        <w:t xml:space="preserve">l</w:t>
      </w:r>
      <w:r>
        <w:rPr/>
        <w:t xml:space="preserve">o</w:t>
      </w:r>
      <w:r>
        <w:rPr/>
        <w:t xml:space="preserve">k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p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ú</w:t>
      </w:r>
      <w:r>
        <w:rPr/>
        <w:t xml:space="preserve">š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3</w:t>
      </w:r>
      <w:r>
        <w:rPr/>
        <w:t xml:space="preserve">4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í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š</w:t>
      </w:r>
      <w:r>
        <w:rPr/>
        <w:t xml:space="preserve">t</w:t>
      </w:r>
      <w:r>
        <w:rPr/>
        <w:t xml:space="preserve">í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r</w:t>
      </w:r>
      <w:r>
        <w:rPr/>
        <w:t xml:space="preserve">l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s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í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5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5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o</w:t>
      </w:r>
      <w:r>
        <w:rPr/>
        <w:t xml:space="preserve">c</w:t>
      </w:r>
      <w:r>
        <w:rPr/>
        <w:t xml:space="preserve"/>
      </w:r>
      <w:br/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t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!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?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/>
      </w:r>
    </w:p>
    <w:p>
      <w:br w:type="page"/>
    </w:p>
    <w:p>
      <w:r>
        <w:t xml:space="preserve">image name: page0263.tif</w:t>
        <w:br/>
      </w:r>
      <w:r>
        <w:t xml:space="preserve">original page number: 18</w:t>
        <w:br/>
      </w:r>
    </w:p>
    <w:p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l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p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n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ž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ú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l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w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9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c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-</w:t>
      </w:r>
      <w:r>
        <w:rPr/>
        <w:t xml:space="preserve"/>
      </w:r>
    </w:p>
    <w:p>
      <w:br w:type="page"/>
    </w:p>
    <w:p>
      <w:r>
        <w:t xml:space="preserve">image name: page0264.tif</w:t>
        <w:br/>
      </w:r>
      <w:r>
        <w:t xml:space="preserve">original page number: 19</w:t>
        <w:br/>
      </w:r>
    </w:p>
    <w:p>
      <w:r>
        <w:rPr/>
        <w:t xml:space="preserve">l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p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s</w:t>
      </w:r>
      <w:r>
        <w:rPr/>
        <w:t xml:space="preserve">e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!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š</w:t>
      </w:r>
      <w:r>
        <w:rPr/>
        <w:t xml:space="preserve">t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ý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d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i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s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z</w:t>
      </w:r>
      <w:r>
        <w:rPr/>
        <w:t xml:space="preserve">p</w:t>
      </w:r>
      <w:r>
        <w:rPr/>
        <w:t xml:space="preserve">ě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k</w:t>
      </w:r>
      <w:r>
        <w:rPr/>
        <w:t xml:space="preserve"/>
      </w:r>
      <w:br/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y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"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"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f</w:t>
      </w:r>
      <w:r>
        <w:rPr/>
        <w:t xml:space="preserve">o</w:t>
      </w:r>
      <w:r>
        <w:rPr/>
        <w:t xml:space="preserve">t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l</w:t>
      </w:r>
      <w:r>
        <w:rPr/>
        <w:t xml:space="preserve">ú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í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/>
      </w:r>
    </w:p>
    <w:p>
      <w:br w:type="page"/>
    </w:p>
    <w:p>
      <w:r>
        <w:t xml:space="preserve">image name: page0265.tif</w:t>
        <w:br/>
      </w:r>
      <w:r>
        <w:t xml:space="preserve">original page number: 20</w:t>
        <w:br/>
      </w:r>
    </w:p>
    <w:p>
      <w:r>
        <w:rPr/>
        <w:t xml:space="preserve">K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6</w:t>
      </w:r>
      <w:r>
        <w:rPr/>
        <w:t xml:space="preserve">1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!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l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(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u</w:t>
      </w:r>
      <w:r>
        <w:rPr/>
        <w:t xml:space="preserve">)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y</w:t>
      </w:r>
      <w:r>
        <w:rPr/>
        <w:t xml:space="preserve"/>
      </w:r>
      <w:br/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s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í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ď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/>
      </w:r>
      <w:br/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4</w:t>
      </w:r>
      <w:r>
        <w:rPr/>
        <w:t xml:space="preserve">8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!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ť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l</w:t>
      </w:r>
      <w:r>
        <w:rPr/>
        <w:t xml:space="preserve">ú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/>
      </w:r>
    </w:p>
    <w:p>
      <w:br w:type="page"/>
    </w:p>
    <w:p>
      <w:r>
        <w:t xml:space="preserve">image name: page0266.tif</w:t>
        <w:br/>
      </w:r>
      <w:r>
        <w:t xml:space="preserve">original page number: 21</w:t>
        <w:br/>
      </w:r>
    </w:p>
    <w:p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z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ô</w:t>
      </w:r>
      <w:r>
        <w:rPr/>
        <w:t xml:space="preserve">h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z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(</w:t>
      </w:r>
      <w:r>
        <w:rPr/>
        <w:t xml:space="preserve">V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d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>)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ô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š</w:t>
      </w:r>
      <w:r>
        <w:rPr/>
        <w:t xml:space="preserve">p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á</w:t>
      </w:r>
      <w:r>
        <w:rPr/>
        <w:t xml:space="preserve">b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s</w:t>
      </w:r>
      <w:r>
        <w:rPr/>
        <w:t xml:space="preserve">ü</w:t>
      </w:r>
      <w:r>
        <w:rPr/>
        <w:t xml:space="preserve">t</w:t>
      </w:r>
      <w:r>
        <w:rPr/>
        <w:t xml:space="preserve">z</w:t>
      </w:r>
      <w:r>
        <w:rPr/>
        <w:t xml:space="preserve">n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a</w:t>
      </w:r>
      <w:r>
        <w:rPr/>
        <w:t xml:space="preserve">z</w:t>
      </w:r>
      <w:r>
        <w:rPr/>
        <w:t xml:space="preserve">s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/>
      </w:r>
    </w:p>
    <w:p>
      <w:br w:type="page"/>
    </w:p>
    <w:p>
      <w:r>
        <w:t xml:space="preserve">image name: page0267.tif</w:t>
        <w:br/>
      </w:r>
      <w:r>
        <w:t xml:space="preserve">original page number: 22</w:t>
        <w:br/>
      </w:r>
    </w:p>
    <w:p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f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6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ú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6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2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g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(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n</w:t>
      </w:r>
      <w:r>
        <w:rPr/>
        <w:t xml:space="preserve">)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y</w:t>
      </w:r>
      <w:r>
        <w:rPr/>
        <w:t xml:space="preserve">b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f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š</w:t>
      </w:r>
      <w:r>
        <w:rPr/>
        <w:t xml:space="preserve">i</w:t>
      </w:r>
      <w:r>
        <w:rPr/>
        <w:t xml:space="preserve">r</w:t>
      </w:r>
      <w:r>
        <w:rPr/>
        <w:t xml:space="preserve">á</w:t>
      </w:r>
      <w:r>
        <w:rPr/>
        <w:t xml:space="preserve">k</w:t>
      </w:r>
      <w:r>
        <w:rPr/>
        <w:t xml:space="preserve"> </w:t>
      </w:r>
      <w:r>
        <w:rPr/>
        <w:t xml:space="preserve">(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)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?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í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p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e</w:t>
      </w:r>
      <w:r>
        <w:rPr/>
        <w:t xml:space="preserve">w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page0268.tif</w:t>
        <w:br/>
      </w:r>
      <w:r>
        <w:t xml:space="preserve">original page number: 23</w:t>
        <w:br/>
      </w:r>
    </w:p>
    <w:p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ô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z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,</w:t>
      </w:r>
      <w:r>
        <w:rPr/>
        <w:t xml:space="preserve"/>
      </w:r>
      <w:br/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í</w:t>
      </w:r>
      <w:r>
        <w:rPr/>
        <w:t xml:space="preserve">,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4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j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m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/>
      </w:r>
    </w:p>
    <w:p>
      <w:br w:type="page"/>
    </w:p>
    <w:p>
      <w:r>
        <w:t xml:space="preserve">image name: page0269.tif</w:t>
        <w:br/>
      </w:r>
      <w:r>
        <w:t xml:space="preserve">original page number: 24</w:t>
        <w:br/>
      </w:r>
    </w:p>
    <w:p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!</w:t>
      </w:r>
      <w:r>
        <w:rPr/>
        <w:t xml:space="preserve"/>
      </w:r>
      <w:br/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u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š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w</w:t>
      </w:r>
      <w:r>
        <w:rPr/>
        <w:t xml:space="preserve">r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u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á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5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page0270.tif</w:t>
        <w:br/>
      </w:r>
      <w:r>
        <w:t xml:space="preserve">original page number: 25</w:t>
        <w:br/>
      </w:r>
    </w:p>
    <w:p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p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ú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ó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b</w:t>
      </w:r>
      <w:r>
        <w:rPr/>
        <w:t xml:space="preserve">u</w:t>
      </w:r>
      <w:r>
        <w:rPr/>
        <w:t xml:space="preserve">ž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/>
      </w:r>
      <w:br/>
      <w:r>
        <w:rPr/>
        <w:t xml:space="preserve">w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n</w:t>
      </w:r>
      <w:r>
        <w:rPr/>
        <w:t xml:space="preserve">ú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3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š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z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8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í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-</w:t>
      </w:r>
      <w:r>
        <w:rPr/>
        <w:t xml:space="preserve">1</w:t>
      </w:r>
      <w:r>
        <w:rPr/>
        <w:t xml:space="preserve">1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ž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page0271.tif</w:t>
        <w:br/>
      </w:r>
      <w:r>
        <w:t xml:space="preserve">original page number: 26</w:t>
        <w:br/>
      </w:r>
    </w:p>
    <w:p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z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í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/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[</w:t>
      </w:r>
      <w:r>
        <w:rPr/>
        <w:t xml:space="preserve">?</w:t>
      </w:r>
      <w:r>
        <w:rPr/>
        <w:t xml:space="preserve">]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1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/>
      </w:r>
    </w:p>
    <w:p>
      <w:br w:type="page"/>
    </w:p>
    <w:p>
      <w:r>
        <w:t xml:space="preserve">image name: page0273.tif</w:t>
        <w:br/>
      </w:r>
      <w:r>
        <w:t xml:space="preserve">original page number: 27</w:t>
        <w:br/>
      </w:r>
    </w:p>
    <w:p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n</w:t>
      </w:r>
      <w:r>
        <w:rPr/>
        <w:t xml:space="preserve"/>
      </w:r>
      <w:br/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2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ú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š</w:t>
      </w:r>
      <w:r>
        <w:rPr/>
        <w:t xml:space="preserve">a</w:t>
      </w:r>
      <w:r>
        <w:rPr/>
        <w:t xml:space="preserve">l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-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ú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ť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í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z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z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k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ô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l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w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4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ú</w:t>
      </w:r>
      <w:r>
        <w:rPr/>
        <w:t xml:space="preserve">č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c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w</w:t>
      </w:r>
      <w:r>
        <w:rPr/>
        <w:t xml:space="preserve">r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6</w:t>
      </w:r>
      <w:r>
        <w:rPr/>
        <w:t xml:space="preserve">2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f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f</w:t>
      </w:r>
      <w:r>
        <w:rPr/>
        <w:t xml:space="preserve"/>
      </w:r>
    </w:p>
    <w:p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!</w:t>
      </w:r>
      <w:r>
        <w:rPr/>
        <w:t xml:space="preserve"/>
      </w:r>
    </w:p>
    <w:p>
      <w:br w:type="page"/>
    </w:p>
    <w:p>
      <w:r>
        <w:t xml:space="preserve">image name: page0276.tif</w:t>
        <w:br/>
      </w:r>
      <w:r>
        <w:t xml:space="preserve">original page number: 28</w:t>
        <w:br/>
      </w:r>
    </w:p>
    <w:p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/>
      </w:r>
      <w:br/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m</w:t>
      </w:r>
      <w:r>
        <w:rPr/>
        <w:t xml:space="preserve"/>
      </w:r>
    </w:p>
    <w:p>
      <w:br w:type="page"/>
    </w:p>
    <w:p>
      <w:r>
        <w:t xml:space="preserve">image name: page0277.tif</w:t>
        <w:br/>
      </w:r>
      <w:r>
        <w:t xml:space="preserve">original page number: 29</w:t>
        <w:br/>
      </w:r>
    </w:p>
    <w:p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6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6</w:t>
      </w:r>
      <w:r>
        <w:rPr/>
        <w:t xml:space="preserve">2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!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ý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f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í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;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,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í</w:t>
      </w:r>
      <w:r>
        <w:rPr/>
        <w:t xml:space="preserve">t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í</w:t>
      </w:r>
      <w:r>
        <w:rPr/>
        <w:t xml:space="preserve">l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ú</w:t>
      </w:r>
      <w:r>
        <w:rPr/>
        <w:t xml:space="preserve">r</w:t>
      </w:r>
      <w:r>
        <w:rPr/>
        <w:t xml:space="preserve">-</w:t>
      </w:r>
      <w:r>
        <w:rPr/>
        <w:t xml:space="preserve">o</w:t>
      </w:r>
      <w:r>
        <w:rPr/>
        <w:t xml:space="preserve">w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9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č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e</w:t>
      </w:r>
      <w:r>
        <w:rPr/>
        <w:t xml:space="preserve">x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š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ý</w:t>
      </w:r>
      <w:r>
        <w:rPr/>
        <w:t xml:space="preserve"> </w:t>
      </w:r>
      <w:r>
        <w:rPr/>
        <w:t xml:space="preserve">ž</w:t>
      </w:r>
      <w:r>
        <w:rPr/>
        <w:t xml:space="preserve">č</w:t>
      </w:r>
      <w:r>
        <w:rPr/>
        <w:t xml:space="preserve">á</w:t>
      </w:r>
      <w:r>
        <w:rPr/>
        <w:t xml:space="preserve">k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r</w:t>
      </w:r>
      <w:r>
        <w:rPr/>
        <w:t xml:space="preserve">m</w:t>
      </w:r>
      <w:r>
        <w:rPr/>
        <w:t xml:space="preserve">ä</w:t>
      </w:r>
      <w:r>
        <w:rPr/>
        <w:t xml:space="preserve">n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š</w:t>
      </w:r>
      <w:r>
        <w:rPr/>
        <w:t xml:space="preserve">u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u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z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ô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ä</w:t>
      </w:r>
      <w:r>
        <w:rPr/>
        <w:t xml:space="preserve">d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ň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ô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y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?</w:t>
      </w:r>
      <w:r>
        <w:rPr/>
        <w:t xml:space="preserve"> </w:t>
      </w:r>
      <w:r>
        <w:rPr/>
        <w:t xml:space="preserve">O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d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c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ý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Ť</w:t>
      </w:r>
      <w:r>
        <w:rPr/>
        <w:t xml:space="preserve">i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é</w:t>
      </w:r>
      <w:r>
        <w:rPr/>
        <w:t xml:space="preserve">?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:</w:t>
      </w:r>
      <w:r>
        <w:rPr/>
        <w:t xml:space="preserve"> </w:t>
      </w:r>
      <w:r>
        <w:rPr/>
        <w:t xml:space="preserve">"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u</w:t>
      </w:r>
      <w:r>
        <w:rPr/>
        <w:t xml:space="preserve">"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/>
      </w:r>
    </w:p>
    <w:p>
      <w:br w:type="page"/>
    </w:p>
    <w:p>
      <w:r>
        <w:t xml:space="preserve">image name: page0278.tif</w:t>
        <w:br/>
      </w:r>
      <w:r>
        <w:t xml:space="preserve">original page number: 30</w:t>
        <w:br/>
      </w:r>
    </w:p>
    <w:p>
      <w:r>
        <w:rPr/>
        <w:t xml:space="preserve">p</w:t>
      </w:r>
      <w:r>
        <w:rPr/>
        <w:t xml:space="preserve">u</w:t>
      </w:r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ú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?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!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½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"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a</w:t>
      </w:r>
      <w:r>
        <w:rPr/>
        <w:t xml:space="preserve">b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/>
      </w:r>
      <w:br/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w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v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w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: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y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ä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c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w</w:t>
      </w:r>
      <w:r>
        <w:rPr/>
        <w:t xml:space="preserve">č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/>
      </w:r>
    </w:p>
    <w:p>
      <w:br w:type="page"/>
    </w:p>
    <w:p>
      <w:r>
        <w:t xml:space="preserve">image name: page0279.tif</w:t>
        <w:br/>
      </w:r>
      <w:r>
        <w:t xml:space="preserve">original page number: 31</w:t>
        <w:br/>
      </w:r>
    </w:p>
    <w:p>
      <w:r>
        <w:rPr/>
        <w:t xml:space="preserve">w</w:t>
      </w:r>
      <w:r>
        <w:rPr/>
        <w:t xml:space="preserve">y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č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c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č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l</w:t>
      </w:r>
      <w:r>
        <w:rPr/>
        <w:t xml:space="preserve"/>
      </w:r>
      <w:br/>
      <w:r>
        <w:rPr/>
        <w:t xml:space="preserve">f</w:t>
      </w:r>
      <w:r>
        <w:rPr/>
        <w:t xml:space="preserve">u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c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š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p</w:t>
      </w:r>
      <w:r>
        <w:rPr/>
        <w:t xml:space="preserve">e</w:t>
      </w:r>
      <w:r>
        <w:rPr/>
        <w:t xml:space="preserve">d</w:t>
      </w:r>
      <w:r>
        <w:rPr/>
        <w:t xml:space="preserve">í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>l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u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č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b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/>
      </w:r>
    </w:p>
    <w:p>
      <w:br w:type="page"/>
    </w:p>
    <w:p>
      <w:r>
        <w:t xml:space="preserve">image name: page0281.tif</w:t>
        <w:br/>
      </w:r>
      <w:r>
        <w:t xml:space="preserve">original page number: 32</w:t>
        <w:br/>
      </w:r>
    </w:p>
    <w:p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
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:</w:t>
      </w:r>
      <w:r>
        <w:rPr/>
        <w:t xml:space="preserve"> </w:t>
      </w:r>
      <w:r>
        <w:rPr/>
        <w:t xml:space="preserve">S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
</w:t>
      </w:r>
      <w:r>
        <w:rPr/>
        <w:t xml:space="preserve"/>
      </w:r>
      <w:br/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page0282.tif</w:t>
        <w:br/>
      </w:r>
      <w:r>
        <w:t xml:space="preserve">original page number: 33</w:t>
        <w:br/>
      </w:r>
    </w:p>
    <w:p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ô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page0283.tif</w:t>
        <w:br/>
      </w:r>
      <w:r>
        <w:t xml:space="preserve">original page number: 34</w:t>
        <w:br/>
      </w:r>
    </w:p>
    <w:p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4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3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b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z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: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š</w:t>
      </w:r>
      <w:r>
        <w:rPr/>
        <w:t xml:space="preserve">t</w:t>
      </w:r>
      <w:r>
        <w:rPr/>
        <w:t xml:space="preserve">í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y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ě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y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(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)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e</w:t>
      </w:r>
      <w:r>
        <w:rPr/>
        <w:t xml:space="preserve">w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ť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u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z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/>
      </w:r>
    </w:p>
    <w:p>
      <w:br w:type="page"/>
    </w:p>
    <w:p>
      <w:r>
        <w:t xml:space="preserve">image name: page0284.tif</w:t>
        <w:br/>
      </w:r>
      <w:r>
        <w:t xml:space="preserve">original page number: 35</w:t>
        <w:br/>
      </w:r>
    </w:p>
    <w:p>
      <w:r>
        <w:rPr/>
        <w:t xml:space="preserve">ň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v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;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ž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f</w:t>
      </w:r>
      <w:r>
        <w:rPr/>
        <w:t xml:space="preserve">k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z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z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8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b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ú</w:t>
      </w:r>
      <w:r>
        <w:rPr/>
        <w:t xml:space="preserve"/>
      </w:r>
      <w:br/>
      <w:r>
        <w:rPr/>
        <w:t xml:space="preserve">z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ň</w:t>
      </w:r>
      <w:r>
        <w:rPr/>
        <w:t xml:space="preserve">;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á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5</w:t>
      </w:r>
      <w:r>
        <w:rPr/>
        <w:t xml:space="preserve">3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ž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z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k</w:t>
      </w:r>
      <w:r>
        <w:rPr/>
        <w:t xml:space="preserve">n</w:t>
      </w:r>
      <w:r>
        <w:rPr/>
        <w:t xml:space="preserve">ú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ý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c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č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b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/>
      </w:r>
    </w:p>
    <w:p>
      <w:br w:type="page"/>
    </w:p>
    <w:p>
      <w:r>
        <w:t xml:space="preserve">image name: page0285.tif</w:t>
        <w:br/>
      </w:r>
      <w:r>
        <w:t xml:space="preserve">original page number: 36</w:t>
        <w:br/>
      </w:r>
    </w:p>
    <w:p>
      <w:r>
        <w:rPr/>
        <w:t xml:space="preserve">z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y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.</w:t>
      </w:r>
      <w:r>
        <w:rPr/>
        <w:t xml:space="preserve">0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v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ď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z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g</w:t>
      </w:r>
      <w:r>
        <w:rPr/>
        <w:t xml:space="preserve">y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/>
      </w:r>
      <w:br/>
      <w:r>
        <w:rPr/>
        <w:t xml:space="preserve">1</w:t>
      </w:r>
      <w:r>
        <w:rPr/>
        <w:t xml:space="preserve">4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"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w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u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y</w:t>
      </w:r>
      <w:r>
        <w:rPr/>
        <w:t xml:space="preserve">m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/>
      </w:r>
      <w:br/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w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h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ô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n</w:t>
      </w:r>
      <w:r>
        <w:rPr/>
        <w:t xml:space="preserve">u</w:t>
      </w:r>
      <w:r>
        <w:rPr/>
        <w:t xml:space="preserve">k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m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page0286.tif</w:t>
        <w:br/>
      </w:r>
      <w:r>
        <w:t xml:space="preserve">original page number: 37</w:t>
        <w:br/>
      </w:r>
    </w:p>
    <w:p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9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b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ä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č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á</w:t>
      </w:r>
      <w:r>
        <w:rPr/>
        <w:t xml:space="preserve"/>
      </w:r>
      <w:br/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ý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ď</w:t>
      </w:r>
      <w:r>
        <w:rPr/>
        <w:t xml:space="preserve"/>
      </w:r>
      <w:br/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t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í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h</w:t>
      </w:r>
      <w:r>
        <w:rPr/>
        <w:t xml:space="preserve">y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/>
      </w:r>
      <w:br/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p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y</w:t>
      </w:r>
      <w:r>
        <w:rPr/>
        <w:t xml:space="preserve">č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z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u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v</w:t>
      </w:r>
      <w:r>
        <w:rPr/>
        <w:t xml:space="preserve">í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w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/>
      </w:r>
      <w:br/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š</w:t>
      </w:r>
      <w:r>
        <w:rPr/>
        <w:t xml:space="preserve">t</w:t>
      </w:r>
      <w:r>
        <w:rPr/>
        <w:t xml:space="preserve">í</w:t>
      </w:r>
      <w:r>
        <w:rPr/>
        <w:t xml:space="preserve"/>
      </w:r>
      <w:br/>
      <w:r>
        <w:rPr/>
        <w:t xml:space="preserve">(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ď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á</w:t>
      </w:r>
      <w:r>
        <w:rPr/>
        <w:t xml:space="preserve">r</w:t>
      </w:r>
      <w:r>
        <w:rPr/>
        <w:t xml:space="preserve">,</w:t>
      </w:r>
      <w:r>
        <w:rPr/>
        <w:t xml:space="preserve"/>
      </w:r>
    </w:p>
    <w:p>
      <w:br w:type="page"/>
    </w:p>
    <w:p>
      <w:r>
        <w:t xml:space="preserve">image name: page0287.tif</w:t>
        <w:br/>
      </w:r>
      <w:r>
        <w:t xml:space="preserve">original page number: 38</w:t>
        <w:br/>
      </w:r>
    </w:p>
    <w:p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e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g</w:t>
      </w:r>
      <w:r>
        <w:rPr/>
        <w:t xml:space="preserve">a</w:t>
      </w:r>
      <w:r>
        <w:rPr/>
        <w:t xml:space="preserve">č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b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l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i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1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b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w</w:t>
      </w:r>
      <w:r>
        <w:rPr/>
        <w:t xml:space="preserve">ä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j</w:t>
      </w:r>
      <w:r>
        <w:rPr/>
        <w:t xml:space="preserve">m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y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ň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ý</w:t>
      </w:r>
      <w:r>
        <w:rPr/>
        <w:t xml:space="preserve"/>
      </w:r>
      <w:br/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c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ú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š</w:t>
      </w:r>
      <w:r>
        <w:rPr/>
        <w:t xml:space="preserve">t</w:t>
      </w:r>
      <w:r>
        <w:rPr/>
        <w:t xml:space="preserve">í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ž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w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t</w:t>
      </w:r>
      <w:r>
        <w:rPr/>
        <w:t xml:space="preserve">-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w</w:t>
      </w:r>
      <w:r>
        <w:rPr/>
        <w:t xml:space="preserve">a</w:t>
      </w:r>
      <w:r>
        <w:rPr/>
        <w:t xml:space="preserve">p</w:t>
      </w:r>
      <w:r>
        <w:rPr/>
        <w:t xml:space="preserve">ú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/>
      </w:r>
    </w:p>
    <w:p>
      <w:br w:type="page"/>
    </w:p>
    <w:p>
      <w:r>
        <w:t xml:space="preserve">image name: page0287a.tif</w:t>
        <w:br/>
      </w:r>
      <w:r>
        <w:t xml:space="preserve">original page number: 39</w:t>
        <w:br/>
      </w:r>
    </w:p>
    <w:p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z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í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3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y</w:t>
      </w:r>
      <w:r>
        <w:rPr/>
        <w:t xml:space="preserve">l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í</w:t>
      </w:r>
      <w:r>
        <w:rPr/>
        <w:t xml:space="preserve">h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m</w:t>
      </w:r>
      <w:r>
        <w:rPr/>
        <w:t xml:space="preserve">í</w:t>
      </w:r>
      <w:r>
        <w:rPr/>
        <w:t xml:space="preserve"/>
      </w:r>
      <w:br/>
      <w:r>
        <w:rPr/>
        <w:t xml:space="preserve">J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í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š</w:t>
      </w:r>
      <w:r>
        <w:rPr/>
        <w:t xml:space="preserve">t</w:t>
      </w:r>
      <w:r>
        <w:rPr/>
        <w:t xml:space="preserve">í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[</w:t>
      </w:r>
      <w:r>
        <w:rPr/>
        <w:t xml:space="preserve">?</w:t>
      </w:r>
      <w:r>
        <w:rPr/>
        <w:t xml:space="preserve">]</w:t>
      </w:r>
      <w:r>
        <w:rPr/>
        <w:t xml:space="preserve">.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b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í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6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i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n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6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v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d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/>
      </w:r>
    </w:p>
    <w:p>
      <w:br w:type="page"/>
    </w:p>
    <w:p>
      <w:r>
        <w:t xml:space="preserve">image name: page0287u.tif</w:t>
        <w:br/>
      </w:r>
      <w:r>
        <w:t xml:space="preserve">original page number: 40</w:t>
        <w:br/>
      </w:r>
    </w:p>
    <w:p>
      <w:r>
        <w:rPr/>
        <w:t xml:space="preserve">1</w:t>
      </w:r>
      <w:r>
        <w:rPr/>
        <w:t xml:space="preserve">3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b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í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u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ä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b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w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[</w:t>
      </w:r>
      <w:r>
        <w:rPr/>
        <w:t xml:space="preserve">?</w:t>
      </w:r>
      <w:r>
        <w:rPr/>
        <w:t xml:space="preserve">]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: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-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y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č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š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u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page0289.tif</w:t>
        <w:br/>
      </w:r>
      <w:r>
        <w:t xml:space="preserve">original page number: 41</w:t>
        <w:br/>
      </w:r>
    </w:p>
    <w:p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1</w:t>
      </w:r>
      <w:r>
        <w:rPr/>
        <w:t xml:space="preserve">6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b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6</w:t>
      </w:r>
      <w:r>
        <w:rPr/>
        <w:t xml:space="preserve">3</w:t>
      </w:r>
      <w:r>
        <w:rPr/>
        <w:t xml:space="preserve"/>
      </w:r>
      <w:br/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ô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u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č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6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m</w:t>
      </w:r>
      <w:r>
        <w:rPr/>
        <w:t xml:space="preserve">l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t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/>
      </w:r>
      <w:br/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z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ž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a</w:t>
      </w:r>
      <w:r>
        <w:rPr/>
        <w:t xml:space="preserve">c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í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.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k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ä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í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u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m</w:t>
      </w:r>
      <w:r>
        <w:rPr/>
        <w:t xml:space="preserve">l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ô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t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/>
      </w:r>
    </w:p>
    <w:p>
      <w:br w:type="page"/>
    </w:p>
    <w:p>
      <w:r>
        <w:t xml:space="preserve">image name: page0290.tif</w:t>
        <w:br/>
      </w:r>
      <w:r>
        <w:t xml:space="preserve">original page number: 42</w:t>
        <w:br/>
      </w:r>
    </w:p>
    <w:p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ý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ô</w:t>
      </w:r>
      <w:r>
        <w:rPr/>
        <w:t xml:space="preserve">l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b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ť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ä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ť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u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ä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d</w:t>
      </w:r>
      <w:r>
        <w:rPr/>
        <w:t xml:space="preserve">n</w:t>
      </w:r>
      <w:r>
        <w:rPr/>
        <w:t xml:space="preserve">ú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š</w:t>
      </w:r>
      <w:r>
        <w:rPr/>
        <w:t xml:space="preserve">p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č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ú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z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-</w:t>
      </w:r>
      <w:r>
        <w:rPr/>
        <w:t xml:space="preserve">R</w:t>
      </w:r>
      <w:r>
        <w:rPr/>
        <w:t xml:space="preserve">ü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š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o</w:t>
      </w:r>
      <w:r>
        <w:rPr/>
        <w:t xml:space="preserve">v</w:t>
      </w:r>
      <w:r>
        <w:rPr/>
        <w:t xml:space="preserve">č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-</w:t>
      </w:r>
      <w:r>
        <w:rPr/>
        <w:t xml:space="preserve">K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n</w:t>
      </w:r>
      <w:r>
        <w:rPr/>
        <w:t xml:space="preserve">š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p</w:t>
      </w:r>
      <w:r>
        <w:rPr/>
        <w:t xml:space="preserve">e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ť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/>
      </w:r>
    </w:p>
    <w:p>
      <w:br w:type="page"/>
    </w:p>
    <w:p>
      <w:r>
        <w:t xml:space="preserve">image name: page0291.tif</w:t>
        <w:br/>
      </w:r>
      <w:r>
        <w:t xml:space="preserve">original page number: 43</w:t>
        <w:br/>
      </w:r>
    </w:p>
    <w:p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u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ž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)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š</w:t>
      </w:r>
      <w:r>
        <w:rPr/>
        <w:t xml:space="preserve">e</w:t>
      </w:r>
      <w:r>
        <w:rPr/>
        <w:t xml:space="preserve">k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v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t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o</w:t>
      </w:r>
      <w:r>
        <w:rPr/>
        <w:t xml:space="preserve">v</w:t>
      </w:r>
      <w:r>
        <w:rPr/>
        <w:t xml:space="preserve">č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ý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o</w:t>
      </w:r>
      <w:r>
        <w:rPr/>
        <w:t xml:space="preserve">v</w:t>
      </w:r>
      <w:r>
        <w:rPr/>
        <w:t xml:space="preserve">č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š</w:t>
      </w:r>
      <w:r>
        <w:rPr/>
        <w:t xml:space="preserve">c</w:t>
      </w:r>
      <w:r>
        <w:rPr/>
        <w:t xml:space="preserve">u</w:t>
      </w:r>
      <w:r>
        <w:rPr/>
        <w:t xml:space="preserve">r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ý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á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á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š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/>
      </w:r>
      <w:br/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c</w:t>
      </w:r>
      <w:r>
        <w:rPr/>
        <w:t xml:space="preserve">n</w:t>
      </w:r>
      <w:r>
        <w:rPr/>
        <w:t xml:space="preserve">n</w:t>
      </w:r>
      <w:r>
        <w:rPr/>
        <w:t xml:space="preserve">d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(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/>
      </w:r>
      <w:br/>
      <w:r>
        <w:rPr/>
        <w:t xml:space="preserve">d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r</w:t>
      </w:r>
      <w:r>
        <w:rPr/>
        <w:t xml:space="preserve">s</w:t>
      </w:r>
      <w:r>
        <w:rPr/>
        <w:t xml:space="preserve">)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u</w:t>
      </w:r>
      <w:r>
        <w:rPr/>
        <w:t xml:space="preserve"/>
      </w:r>
      <w:br/>
      <w:r>
        <w:rPr/>
        <w:t xml:space="preserve">r</w:t>
      </w:r>
      <w:r>
        <w:rPr/>
        <w:t xml:space="preserve">z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(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: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>)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á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ä</w:t>
      </w:r>
      <w:r>
        <w:rPr/>
        <w:t xml:space="preserve">d</w:t>
      </w:r>
      <w:r>
        <w:rPr/>
        <w:t xml:space="preserve">u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j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8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š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5</w:t>
      </w:r>
      <w:r>
        <w:rPr/>
        <w:t xml:space="preserve">8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!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z</w:t>
      </w:r>
      <w:r>
        <w:rPr/>
        <w:t xml:space="preserve">w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l</w:t>
      </w:r>
      <w:r>
        <w:rPr/>
        <w:t xml:space="preserve">u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ž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</w:p>
    <w:p>
      <w:br w:type="page"/>
    </w:p>
    <w:p>
      <w:r>
        <w:t xml:space="preserve">image name: page0292.tif</w:t>
        <w:br/>
      </w:r>
      <w:r>
        <w:t xml:space="preserve">original page number: 44</w:t>
        <w:br/>
      </w:r>
    </w:p>
    <w:p>
      <w:r>
        <w:rPr/>
        <w:t xml:space="preserve">g</w:t>
      </w:r>
      <w:r>
        <w:rPr/>
        <w:t xml:space="preserve">y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x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y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ú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z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z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ň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š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i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ú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z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č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e</w:t>
      </w:r>
      <w:r>
        <w:rPr/>
        <w:t xml:space="preserve">w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ž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h</w:t>
      </w:r>
      <w:r>
        <w:rPr/>
        <w:t xml:space="preserve"/>
      </w:r>
      <w:br/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ä</w:t>
      </w:r>
      <w:r>
        <w:rPr/>
        <w:t xml:space="preserve">r</w:t>
      </w:r>
      <w:r>
        <w:rPr/>
        <w:t xml:space="preserve">d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ü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(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)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m</w:t>
      </w:r>
      <w:r>
        <w:rPr/>
        <w:t xml:space="preserve">s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i</w:t>
      </w:r>
      <w:r>
        <w:rPr/>
        <w:t xml:space="preserve">z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ú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í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í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ô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w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z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c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/>
      </w:r>
    </w:p>
    <w:p>
      <w:br w:type="page"/>
    </w:p>
    <w:p>
      <w:r>
        <w:t xml:space="preserve">image name: page0293.tif</w:t>
        <w:br/>
      </w:r>
      <w:r>
        <w:t xml:space="preserve">original page number: 45</w:t>
        <w:br/>
      </w:r>
    </w:p>
    <w:p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7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b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ú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m</w:t>
      </w:r>
      <w:r>
        <w:rPr/>
        <w:t xml:space="preserve">l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ž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/>
      </w:r>
      <w:br/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ô</w:t>
      </w:r>
      <w:r>
        <w:rPr/>
        <w:t xml:space="preserve">l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g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j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ú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w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í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ú</w:t>
      </w:r>
      <w:r>
        <w:rPr/>
        <w:t xml:space="preserve">r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ä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d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d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/>
      </w:r>
    </w:p>
    <w:p>
      <w:br w:type="page"/>
    </w:p>
    <w:p>
      <w:r>
        <w:t xml:space="preserve">image name: page0294.tif</w:t>
        <w:br/>
      </w:r>
      <w:r>
        <w:t xml:space="preserve">original page number: 46</w:t>
        <w:br/>
      </w:r>
    </w:p>
    <w:p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ú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ý</w:t>
      </w:r>
      <w:r>
        <w:rPr/>
        <w:t xml:space="preserve">v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page0297.tif</w:t>
        <w:br/>
      </w:r>
      <w:r>
        <w:t xml:space="preserve">original page number: 47</w:t>
        <w:br/>
      </w:r>
    </w:p>
    <w:p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v</w:t>
      </w:r>
      <w:r>
        <w:rPr/>
        <w:t xml:space="preserve">í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b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6</w:t>
      </w:r>
      <w:r>
        <w:rPr/>
        <w:t xml:space="preserve">3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!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d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á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ý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á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ä</w:t>
      </w:r>
      <w:r>
        <w:rPr/>
        <w:t xml:space="preserve">t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š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d</w:t>
      </w:r>
      <w:r>
        <w:rPr/>
        <w:t xml:space="preserve">i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a</w:t>
      </w:r>
      <w:r>
        <w:rPr/>
        <w:t xml:space="preserve">w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t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n</w:t>
      </w:r>
      <w:r>
        <w:rPr/>
        <w:t xml:space="preserve">ú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o</w:t>
      </w:r>
      <w:r>
        <w:rPr/>
        <w:t xml:space="preserve">v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é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7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l</w:t>
      </w:r>
      <w:r>
        <w:rPr/>
        <w:t xml:space="preserve">ú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á</w:t>
      </w:r>
      <w:r>
        <w:rPr/>
        <w:t xml:space="preserve">l</w:t>
      </w:r>
      <w:r>
        <w:rPr/>
        <w:t xml:space="preserve">c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>(</w:t>
      </w:r>
      <w:r>
        <w:rPr/>
        <w:t xml:space="preserve">P</w:t>
      </w:r>
      <w:r>
        <w:rPr/>
        <w:t xml:space="preserve">r</w:t>
      </w:r>
      <w:r>
        <w:rPr/>
        <w:t xml:space="preserve">u</w:t>
      </w:r>
      <w:r>
        <w:rPr/>
        <w:t xml:space="preserve">š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m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)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u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w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š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z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u</w:t>
      </w:r>
      <w:r>
        <w:rPr/>
        <w:t xml:space="preserve"/>
      </w:r>
    </w:p>
    <w:p>
      <w:br w:type="page"/>
    </w:p>
    <w:p>
      <w:r>
        <w:t xml:space="preserve">image name: page0298.tif</w:t>
        <w:br/>
      </w:r>
      <w:r>
        <w:t xml:space="preserve">original page number: 48</w:t>
        <w:br/>
      </w:r>
    </w:p>
    <w:p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l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t</w:t>
      </w:r>
      <w:r>
        <w:rPr/>
        <w:t xml:space="preserve">r</w:t>
      </w:r>
      <w:r>
        <w:rPr/>
        <w:t xml:space="preserve">h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v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y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y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y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l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á</w:t>
      </w:r>
      <w:r>
        <w:rPr/>
        <w:t xml:space="preserve">c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1</w:t>
      </w:r>
      <w:r>
        <w:rPr/>
        <w:t xml:space="preserve">/</w:t>
      </w:r>
      <w:r>
        <w:rPr/>
        <w:t xml:space="preserve">4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3</w:t>
      </w:r>
      <w:r>
        <w:rPr/>
        <w:t xml:space="preserve">/</w:t>
      </w:r>
      <w:r>
        <w:rPr/>
        <w:t xml:space="preserve">4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ř</w:t>
      </w:r>
      <w:r>
        <w:rPr/>
        <w:t xml:space="preserve">e</w:t>
      </w:r>
      <w:r>
        <w:rPr/>
        <w:t xml:space="preserve">h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!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ý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j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á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j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g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s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á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g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l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u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č</w:t>
      </w:r>
      <w:r>
        <w:rPr/>
        <w:t xml:space="preserve">í</w:t>
      </w:r>
      <w:r>
        <w:rPr/>
        <w:t xml:space="preserve"> </w:t>
      </w:r>
      <w:r>
        <w:rPr/>
        <w:t xml:space="preserve">"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"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a</w:t>
      </w:r>
      <w:r>
        <w:rPr/>
        <w:t xml:space="preserve"/>
      </w:r>
    </w:p>
    <w:p>
      <w:br w:type="page"/>
    </w:p>
    <w:p>
      <w:r>
        <w:t xml:space="preserve">image name: page0299.tif</w:t>
        <w:br/>
      </w:r>
      <w:r>
        <w:t xml:space="preserve">original page number: 49</w:t>
        <w:br/>
      </w:r>
    </w:p>
    <w:p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g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r</w:t>
      </w:r>
      <w:r>
        <w:rPr/>
        <w:t xml:space="preserve">u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y</w:t>
      </w:r>
      <w:r>
        <w:rPr/>
        <w:t xml:space="preserve">v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g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f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t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: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;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ú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d</w:t>
      </w:r>
      <w:r>
        <w:rPr/>
        <w:t xml:space="preserve">z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d</w:t>
      </w:r>
      <w:r>
        <w:rPr/>
        <w:t xml:space="preserve">z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é</w:t>
      </w:r>
      <w:r>
        <w:rPr/>
        <w:t xml:space="preserve">: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!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ť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v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u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y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: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ú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n</w:t>
      </w:r>
      <w:r>
        <w:rPr/>
        <w:t xml:space="preserve">u</w:t>
      </w:r>
      <w:r>
        <w:rPr/>
        <w:t xml:space="preserve">k</w:t>
      </w:r>
      <w:r>
        <w:rPr/>
        <w:t xml:space="preserve">n</w:t>
      </w:r>
      <w:r>
        <w:rPr/>
        <w:t xml:space="preserve">u</w:t>
      </w:r>
      <w:r>
        <w:rPr/>
        <w:t xml:space="preserve">ť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page0300.tif</w:t>
        <w:br/>
      </w:r>
      <w:r>
        <w:t xml:space="preserve">original page number: 50</w:t>
        <w:br/>
      </w:r>
    </w:p>
    <w:p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ň</w:t>
      </w:r>
      <w:r>
        <w:rPr/>
        <w:t xml:space="preserve">č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ž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w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í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v</w:t>
      </w:r>
      <w:r>
        <w:rPr/>
        <w:t xml:space="preserve">í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/>
      </w:r>
      <w:br/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í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g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t</w:t>
      </w:r>
      <w:r>
        <w:rPr/>
        <w:t xml:space="preserve">ý</w:t>
      </w:r>
      <w:r>
        <w:rPr/>
        <w:t xml:space="preserve">!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í</w:t>
      </w:r>
      <w:r>
        <w:rPr/>
        <w:t xml:space="preserve">ž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t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y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h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u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ď</w:t>
      </w:r>
      <w:r>
        <w:rPr/>
        <w:t xml:space="preserve"> </w:t>
      </w:r>
      <w:r>
        <w:rPr/>
        <w:t xml:space="preserve">u</w:t>
      </w:r>
      <w:r>
        <w:rPr/>
        <w:t xml:space="preserve">ť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r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š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-</w:t>
      </w:r>
      <w:r>
        <w:rPr/>
        <w:t xml:space="preserve"/>
      </w:r>
      <w:br/>
      <w:r>
        <w:rPr/>
        <w:t xml:space="preserve">ť</w:t>
      </w:r>
      <w:r>
        <w:rPr/>
        <w:t xml:space="preserve">a</w:t>
      </w:r>
      <w:r>
        <w:rPr/>
        <w:t xml:space="preserve">h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!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u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w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u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ý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"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w</w:t>
      </w:r>
      <w:r>
        <w:rPr/>
        <w:t xml:space="preserve">í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/>
      </w:r>
    </w:p>
    <w:p>
      <w:br w:type="page"/>
    </w:p>
    <w:p>
      <w:r>
        <w:t xml:space="preserve">image name: page0301.tif</w:t>
        <w:br/>
      </w:r>
      <w:r>
        <w:t xml:space="preserve">original page number: 51</w:t>
        <w:br/>
      </w:r>
    </w:p>
    <w:p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š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y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!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d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e</w:t>
      </w:r>
      <w:r>
        <w:rPr/>
        <w:t xml:space="preserve">ň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[</w:t>
      </w:r>
      <w:r>
        <w:rPr/>
        <w:t xml:space="preserve">?</w:t>
      </w:r>
      <w:r>
        <w:rPr/>
        <w:t xml:space="preserve">]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š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š</w:t>
      </w:r>
      <w:r>
        <w:rPr/>
        <w:t xml:space="preserve">í</w:t>
      </w:r>
      <w:r>
        <w:rPr/>
        <w:t xml:space="preserve">k</w:t>
      </w:r>
      <w:r>
        <w:rPr/>
        <w:t xml:space="preserve"/>
      </w:r>
      <w:br/>
      <w:r>
        <w:rPr/>
        <w:t xml:space="preserve">1</w:t>
      </w:r>
      <w:r>
        <w:rPr/>
        <w:t xml:space="preserve">5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ý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y</w:t>
      </w:r>
      <w:r>
        <w:rPr/>
        <w:t xml:space="preserve">z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í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ú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č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l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ů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w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ô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t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y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b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ú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v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í</w:t>
      </w:r>
      <w:r>
        <w:rPr/>
        <w:t xml:space="preserve">ž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š</w:t>
      </w:r>
      <w:r>
        <w:rPr/>
        <w:t xml:space="preserve"/>
      </w:r>
    </w:p>
    <w:p>
      <w:br w:type="page"/>
    </w:p>
    <w:p>
      <w:r>
        <w:t xml:space="preserve">image name: page0302.tif</w:t>
        <w:br/>
      </w:r>
      <w:r>
        <w:t xml:space="preserve">original page number: 52</w:t>
        <w:br/>
      </w:r>
    </w:p>
    <w:p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ý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v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[</w:t>
      </w:r>
      <w:r>
        <w:rPr/>
        <w:t xml:space="preserve">?</w:t>
      </w:r>
      <w:r>
        <w:rPr/>
        <w:t xml:space="preserve">]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(</w:t>
      </w:r>
      <w:r>
        <w:rPr/>
        <w:t xml:space="preserve">B</w:t>
      </w:r>
      <w:r>
        <w:rPr/>
        <w:t xml:space="preserve">u</w:t>
      </w:r>
      <w:r>
        <w:rPr/>
        <w:t xml:space="preserve">c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)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d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í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7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b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w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ý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/>
      </w:r>
      <w:br/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/>
      </w:r>
      <w:br/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/>
      </w:r>
      <w:br/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ú</w:t>
      </w:r>
      <w:r>
        <w:rPr/>
        <w:t xml:space="preserve">l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p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ô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t</w:t>
      </w:r>
      <w:r>
        <w:rPr/>
        <w:t xml:space="preserve">š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ý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page0303.tif</w:t>
        <w:br/>
      </w:r>
      <w:r>
        <w:t xml:space="preserve">original page number: 53</w:t>
        <w:br/>
      </w:r>
    </w:p>
    <w:p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ž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ň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p</w:t>
      </w:r>
      <w:r>
        <w:rPr/>
        <w:t xml:space="preserve">u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u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y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y</w:t>
      </w:r>
      <w:r>
        <w:rPr/>
        <w:t xml:space="preserve">p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p</w:t>
      </w:r>
      <w:r>
        <w:rPr/>
        <w:t xml:space="preserve">i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u</w:t>
      </w:r>
      <w:r>
        <w:rPr/>
        <w:t xml:space="preserve">o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"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[</w:t>
      </w:r>
      <w:r>
        <w:rPr/>
        <w:t xml:space="preserve">?</w:t>
      </w:r>
      <w:r>
        <w:rPr/>
        <w:t xml:space="preserve">]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!</w:t>
      </w:r>
      <w:r>
        <w:rPr/>
        <w:t xml:space="preserve">"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ý</w:t>
      </w:r>
      <w:r>
        <w:rPr/>
        <w:t xml:space="preserve"/>
      </w:r>
      <w:br/>
      <w:r>
        <w:rPr/>
        <w:t xml:space="preserve">š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!</w:t>
      </w:r>
      <w:r>
        <w:rPr/>
        <w:t xml:space="preserve"> </w:t>
      </w:r>
      <w:r>
        <w:rPr/>
        <w:t xml:space="preserve">[</w:t>
      </w:r>
      <w:r>
        <w:rPr/>
        <w:t xml:space="preserve">?</w:t>
      </w:r>
      <w:r>
        <w:rPr/>
        <w:t xml:space="preserve">]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c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z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"</w:t>
      </w:r>
      <w:r>
        <w:rPr/>
        <w:t xml:space="preserve">[</w:t>
      </w:r>
      <w:r>
        <w:rPr/>
        <w:t xml:space="preserve">?</w:t>
      </w:r>
      <w:r>
        <w:rPr/>
        <w:t xml:space="preserve">]</w:t>
      </w:r>
      <w:r>
        <w:rPr/>
        <w:t xml:space="preserve"/>
      </w:r>
      <w:br/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y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"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"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"</w:t>
      </w:r>
      <w:r>
        <w:rPr/>
        <w:t xml:space="preserve"> </w:t>
      </w:r>
      <w:r>
        <w:rPr/>
        <w:t xml:space="preserve">[</w:t>
      </w:r>
      <w:r>
        <w:rPr/>
        <w:t xml:space="preserve">?</w:t>
      </w:r>
      <w:r>
        <w:rPr/>
        <w:t xml:space="preserve">]</w:t>
      </w:r>
      <w:r>
        <w:rPr/>
        <w:t xml:space="preserve"/>
      </w:r>
      <w:br/>
      <w:r>
        <w:rPr/>
        <w:t xml:space="preserve">[</w:t>
      </w:r>
      <w:r>
        <w:rPr/>
        <w:t xml:space="preserve">?</w:t>
      </w:r>
      <w:r>
        <w:rPr/>
        <w:t xml:space="preserve">]</w:t>
      </w:r>
      <w:r>
        <w:rPr/>
        <w:t xml:space="preserve"/>
      </w:r>
      <w:br/>
      <w:r>
        <w:rPr/>
        <w:t xml:space="preserve">[</w:t>
      </w:r>
      <w:r>
        <w:rPr/>
        <w:t xml:space="preserve">?</w:t>
      </w:r>
      <w:r>
        <w:rPr/>
        <w:t xml:space="preserve">]</w:t>
      </w:r>
      <w:r>
        <w:rPr/>
        <w:t xml:space="preserve"/>
      </w:r>
      <w:br/>
      <w:r>
        <w:rPr/>
        <w:t xml:space="preserve">[</w:t>
      </w:r>
      <w:r>
        <w:rPr/>
        <w:t xml:space="preserve">?</w:t>
      </w:r>
      <w:r>
        <w:rPr/>
        <w:t xml:space="preserve">]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ä</w:t>
      </w:r>
      <w:r>
        <w:rPr/>
        <w:t xml:space="preserve">d</w:t>
      </w:r>
      <w:r>
        <w:rPr/>
        <w:t xml:space="preserve">e</w:t>
      </w:r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č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m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/>
      </w:r>
    </w:p>
    <w:p>
      <w:br w:type="page"/>
    </w:p>
    <w:p>
      <w:r>
        <w:t xml:space="preserve">image name: page0304.tif</w:t>
        <w:br/>
      </w:r>
      <w:r>
        <w:t xml:space="preserve">original page number: 54</w:t>
        <w:br/>
      </w:r>
    </w:p>
    <w:p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"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"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j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ť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t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f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z</w:t>
      </w:r>
      <w:r>
        <w:rPr/>
        <w:t xml:space="preserve">w</w:t>
      </w:r>
      <w:r>
        <w:rPr/>
        <w:t xml:space="preserve">ý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e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"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!</w:t>
      </w:r>
      <w:r>
        <w:rPr/>
        <w:t xml:space="preserve">"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p</w:t>
      </w:r>
      <w:r>
        <w:rPr/>
        <w:t xml:space="preserve">.</w:t>
      </w:r>
      <w:r>
        <w:rPr/>
        <w:t xml:space="preserve"/>
      </w:r>
      <w:br/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"</w:t>
      </w:r>
      <w:r>
        <w:rPr/>
        <w:t xml:space="preserve"> </w:t>
      </w:r>
      <w:r>
        <w:rPr/>
        <w:t xml:space="preserve">[</w:t>
      </w:r>
      <w:r>
        <w:rPr/>
        <w:t xml:space="preserve">?</w:t>
      </w:r>
      <w:r>
        <w:rPr/>
        <w:t xml:space="preserve">]</w:t>
      </w:r>
      <w:r>
        <w:rPr/>
        <w:t xml:space="preserve"/>
      </w:r>
      <w:br/>
      <w:r>
        <w:rPr/>
        <w:t xml:space="preserve">[</w:t>
      </w:r>
      <w:r>
        <w:rPr/>
        <w:t xml:space="preserve">?</w:t>
      </w:r>
      <w:r>
        <w:rPr/>
        <w:t xml:space="preserve">]</w:t>
      </w:r>
      <w:r>
        <w:rPr/>
        <w:t xml:space="preserve"/>
      </w:r>
      <w:br/>
      <w:r>
        <w:rPr/>
        <w:t xml:space="preserve">[</w:t>
      </w:r>
      <w:r>
        <w:rPr/>
        <w:t xml:space="preserve">?</w:t>
      </w:r>
      <w:r>
        <w:rPr/>
        <w:t xml:space="preserve">]</w:t>
      </w:r>
      <w:r>
        <w:rPr/>
        <w:t xml:space="preserve"/>
      </w:r>
      <w:br/>
      <w:r>
        <w:rPr/>
        <w:t xml:space="preserve">[</w:t>
      </w:r>
      <w:r>
        <w:rPr/>
        <w:t xml:space="preserve">?</w:t>
      </w:r>
      <w:r>
        <w:rPr/>
        <w:t xml:space="preserve">]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k</w:t>
      </w:r>
      <w:r>
        <w:rPr/>
        <w:t xml:space="preserve">l</w:t>
      </w:r>
      <w:r>
        <w:rPr/>
        <w:t xml:space="preserve">í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m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ú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š</w:t>
      </w:r>
      <w:r>
        <w:rPr/>
        <w:t xml:space="preserve">p</w:t>
      </w:r>
      <w:r>
        <w:rPr/>
        <w:t xml:space="preserve">u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y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ý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ú</w:t>
      </w:r>
      <w:r>
        <w:rPr/>
        <w:t xml:space="preserve">k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h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c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k</w:t>
      </w:r>
      <w:r>
        <w:rPr/>
        <w:t xml:space="preserve"/>
      </w:r>
      <w:br/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ú</w:t>
      </w:r>
      <w:r>
        <w:rPr/>
        <w:t xml:space="preserve">h</w:t>
      </w:r>
      <w:r>
        <w:rPr/>
        <w:t xml:space="preserve">o</w:t>
      </w:r>
      <w:r>
        <w:rPr/>
        <w:t xml:space="preserve">;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m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ť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"</w:t>
      </w:r>
      <w:r>
        <w:rPr/>
        <w:t xml:space="preserve">[</w:t>
      </w:r>
      <w:r>
        <w:rPr/>
        <w:t xml:space="preserve">?</w:t>
      </w:r>
      <w:r>
        <w:rPr/>
        <w:t xml:space="preserve">]</w:t>
      </w:r>
      <w:r>
        <w:rPr/>
        <w:t xml:space="preserve"/>
      </w:r>
      <w:br/>
      <w:r>
        <w:rPr/>
        <w:t xml:space="preserve">[</w:t>
      </w:r>
      <w:r>
        <w:rPr/>
        <w:t xml:space="preserve">?</w:t>
      </w:r>
      <w:r>
        <w:rPr/>
        <w:t xml:space="preserve">]</w:t>
      </w:r>
      <w:r>
        <w:rPr/>
        <w:t xml:space="preserve"> 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"</w:t>
      </w:r>
      <w:r>
        <w:rPr/>
        <w:t xml:space="preserve">[</w:t>
      </w:r>
      <w:r>
        <w:rPr/>
        <w:t xml:space="preserve">?</w:t>
      </w:r>
      <w:r>
        <w:rPr/>
        <w:t xml:space="preserve">]</w:t>
      </w:r>
      <w:r>
        <w:rPr/>
        <w:t xml:space="preserve"/>
      </w:r>
      <w:br/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p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r</w:t>
      </w:r>
      <w:r>
        <w:rPr/>
        <w:t xml:space="preserve">y</w:t>
      </w:r>
      <w:r>
        <w:rPr/>
        <w:t xml:space="preserve">t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/>
      </w:r>
    </w:p>
    <w:p>
      <w:br w:type="page"/>
    </w:p>
    <w:p>
      <w:r>
        <w:t xml:space="preserve">image name: page0305.tif</w:t>
        <w:br/>
      </w:r>
      <w:r>
        <w:t xml:space="preserve">original page number: 55</w:t>
        <w:br/>
      </w:r>
    </w:p>
    <w:p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:</w:t>
      </w:r>
      <w:r>
        <w:rPr/>
        <w:t xml:space="preserve"> </w:t>
      </w:r>
      <w:r>
        <w:rPr/>
        <w:t xml:space="preserve">"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r</w:t>
      </w:r>
      <w:r>
        <w:rPr/>
        <w:t xml:space="preserve">ü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9</w:t>
      </w:r>
      <w:r>
        <w:rPr/>
        <w:t xml:space="preserve">3</w:t>
      </w:r>
      <w:r>
        <w:rPr/>
        <w:t xml:space="preserve">7</w:t>
      </w:r>
      <w:r>
        <w:rPr/>
        <w:t xml:space="preserve">,</w:t>
      </w:r>
      <w:r>
        <w:rPr/>
        <w:t xml:space="preserve"> </w:t>
      </w:r>
      <w:r>
        <w:rPr/>
        <w:t xml:space="preserve">[</w:t>
      </w:r>
      <w:r>
        <w:rPr/>
        <w:t xml:space="preserve">?</w:t>
      </w:r>
      <w:r>
        <w:rPr/>
        <w:t xml:space="preserve">]</w:t>
      </w:r>
      <w:r>
        <w:rPr/>
        <w:t xml:space="preserve"/>
      </w:r>
      <w:br/>
      <w:r>
        <w:rPr/>
        <w:t xml:space="preserve">[</w:t>
      </w:r>
      <w:r>
        <w:rPr/>
        <w:t xml:space="preserve">?</w:t>
      </w:r>
      <w:r>
        <w:rPr/>
        <w:t xml:space="preserve">]</w:t>
      </w:r>
      <w:r>
        <w:rPr/>
        <w:t xml:space="preserve"> </w:t>
      </w:r>
      <w:r>
        <w:rPr/>
        <w:t xml:space="preserve">9</w:t>
      </w:r>
      <w:r>
        <w:rPr/>
        <w:t xml:space="preserve">6</w:t>
      </w:r>
      <w:r>
        <w:rPr/>
        <w:t xml:space="preserve">5</w:t>
      </w:r>
      <w:r>
        <w:rPr/>
        <w:t xml:space="preserve">,</w:t>
      </w:r>
      <w:r>
        <w:rPr/>
        <w:t xml:space="preserve"> </w:t>
      </w:r>
      <w:r>
        <w:rPr/>
        <w:t xml:space="preserve">[</w:t>
      </w:r>
      <w:r>
        <w:rPr/>
        <w:t xml:space="preserve">?</w:t>
      </w:r>
      <w:r>
        <w:rPr/>
        <w:t xml:space="preserve">]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1</w:t>
      </w:r>
      <w:r>
        <w:rPr/>
        <w:t xml:space="preserve">0</w:t>
      </w:r>
      <w:r>
        <w:rPr/>
        <w:t xml:space="preserve">.</w:t>
      </w:r>
      <w:r>
        <w:rPr/>
        <w:t xml:space="preserve"> </w:t>
      </w:r>
      <w:r>
        <w:rPr/>
        <w:t xml:space="preserve">[</w:t>
      </w:r>
      <w:r>
        <w:rPr/>
        <w:t xml:space="preserve">?</w:t>
      </w:r>
      <w:r>
        <w:rPr/>
        <w:t xml:space="preserve">]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1</w:t>
      </w:r>
      <w:r>
        <w:rPr/>
        <w:t xml:space="preserve">2</w:t>
      </w:r>
      <w:r>
        <w:rPr/>
        <w:t xml:space="preserve">.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h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s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[</w:t>
      </w:r>
      <w:r>
        <w:rPr/>
        <w:t xml:space="preserve">?</w:t>
      </w:r>
      <w:r>
        <w:rPr/>
        <w:t xml:space="preserve">]</w:t>
      </w:r>
      <w:r>
        <w:rPr/>
        <w:t xml:space="preserve"/>
      </w:r>
      <w:br/>
      <w:r>
        <w:rPr/>
        <w:t xml:space="preserve">[</w:t>
      </w:r>
      <w:r>
        <w:rPr/>
        <w:t xml:space="preserve">?</w:t>
      </w:r>
      <w:r>
        <w:rPr/>
        <w:t xml:space="preserve">]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2</w:t>
      </w:r>
      <w:r>
        <w:rPr/>
        <w:t xml:space="preserve">5</w:t>
      </w:r>
      <w:r>
        <w:rPr/>
        <w:t xml:space="preserve">"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ä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:</w:t>
      </w:r>
      <w:r>
        <w:rPr/>
        <w:t xml:space="preserve"> </w:t>
      </w:r>
      <w:r>
        <w:rPr/>
        <w:t xml:space="preserve">"</w:t>
      </w:r>
      <w:r>
        <w:rPr/>
        <w:t xml:space="preserve">[</w:t>
      </w:r>
      <w:r>
        <w:rPr/>
        <w:t xml:space="preserve">?</w:t>
      </w:r>
      <w:r>
        <w:rPr/>
        <w:t xml:space="preserve">]</w:t>
      </w:r>
      <w:r>
        <w:rPr/>
        <w:t xml:space="preserve"/>
      </w:r>
      <w:br/>
      <w:r>
        <w:rPr/>
        <w:t xml:space="preserve">[</w:t>
      </w:r>
      <w:r>
        <w:rPr/>
        <w:t xml:space="preserve">?</w:t>
      </w:r>
      <w:r>
        <w:rPr/>
        <w:t xml:space="preserve">]</w:t>
      </w:r>
      <w:r>
        <w:rPr/>
        <w:t xml:space="preserve">"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š</w:t>
      </w:r>
      <w:r>
        <w:rPr/>
        <w:t xml:space="preserve">i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l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.</w:t>
      </w:r>
      <w:r>
        <w:rPr/>
        <w:t xml:space="preserve">?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é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?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z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ä</w:t>
      </w:r>
      <w:r>
        <w:rPr/>
        <w:t xml:space="preserve">z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ä</w:t>
      </w:r>
      <w:r>
        <w:rPr/>
        <w:t xml:space="preserve">z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/>
      </w:r>
      <w:br/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l</w:t>
      </w:r>
      <w:r>
        <w:rPr/>
        <w:t xml:space="preserve">ú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i</w:t>
      </w:r>
      <w:r>
        <w:rPr/>
        <w:t xml:space="preserve">d</w:t>
      </w:r>
      <w:r>
        <w:rPr/>
        <w:t xml:space="preserve">l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w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-</w:t>
      </w:r>
      <w:r>
        <w:rPr/>
        <w:t xml:space="preserve"/>
      </w:r>
    </w:p>
    <w:p>
      <w:br w:type="page"/>
    </w:p>
    <w:p>
      <w:r>
        <w:t xml:space="preserve">image name: page0306.tif</w:t>
        <w:br/>
      </w:r>
      <w:r>
        <w:t xml:space="preserve">original page number: 56</w:t>
        <w:br/>
      </w:r>
    </w:p>
    <w:p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ú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/>
      </w:r>
      <w:br/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ž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t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í</w:t>
      </w:r>
      <w:r>
        <w:rPr/>
        <w:t xml:space="preserve">ť</w:t>
      </w:r>
      <w:r>
        <w:rPr/>
        <w:t xml:space="preserve">a</w:t>
      </w:r>
      <w:r>
        <w:rPr/>
        <w:t xml:space="preserve">z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h</w:t>
      </w:r>
      <w:r>
        <w:rPr/>
        <w:t xml:space="preserve">u</w:t>
      </w:r>
      <w:r>
        <w:rPr/>
        <w:t xml:space="preserve">m</w:t>
      </w:r>
      <w:r>
        <w:rPr/>
        <w:t xml:space="preserve">p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ú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m</w:t>
      </w:r>
      <w:r>
        <w:rPr/>
        <w:t xml:space="preserve">a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ú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í</w:t>
      </w:r>
      <w:r>
        <w:rPr/>
        <w:t xml:space="preserve">l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ž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9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b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v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t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ť</w:t>
      </w:r>
      <w:r>
        <w:rPr/>
        <w:t xml:space="preserve">e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k</w:t>
      </w:r>
      <w:r>
        <w:rPr/>
        <w:t xml:space="preserve">ú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/>
      </w:r>
    </w:p>
    <w:p>
      <w:br w:type="page"/>
    </w:p>
    <w:p>
      <w:r>
        <w:t xml:space="preserve">image name: page0307.tif</w:t>
        <w:br/>
      </w:r>
      <w:r>
        <w:t xml:space="preserve">original page number: 57</w:t>
        <w:br/>
      </w:r>
    </w:p>
    <w:p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v</w:t>
      </w:r>
      <w:r>
        <w:rPr/>
        <w:t xml:space="preserve">ä</w:t>
      </w:r>
      <w:r>
        <w:rPr/>
        <w:t xml:space="preserve">t</w:t>
      </w:r>
      <w:r>
        <w:rPr/>
        <w:t xml:space="preserve">š</w:t>
      </w:r>
      <w:r>
        <w:rPr/>
        <w:t xml:space="preserve">i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y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d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v</w:t>
      </w:r>
      <w:r>
        <w:rPr/>
        <w:t xml:space="preserve">í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9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6</w:t>
      </w:r>
      <w:r>
        <w:rPr/>
        <w:t xml:space="preserve">3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J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f</w:t>
      </w:r>
      <w:r>
        <w:rPr/>
        <w:t xml:space="preserve"/>
      </w:r>
      <w:br/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1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b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w</w:t>
      </w:r>
      <w:r>
        <w:rPr/>
        <w:t xml:space="preserve">í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d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ň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/>
      </w:r>
      <w:br/>
      <w:r>
        <w:rPr/>
        <w:t xml:space="preserve">b</w:t>
      </w:r>
      <w:r>
        <w:rPr/>
        <w:t xml:space="preserve">ú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u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ä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/>
      </w:r>
    </w:p>
    <w:p>
      <w:br w:type="page"/>
    </w:p>
    <w:p>
      <w:r>
        <w:t xml:space="preserve">image name: page0308.tif</w:t>
        <w:br/>
      </w:r>
      <w:r>
        <w:t xml:space="preserve">original page number: 58</w:t>
        <w:br/>
      </w:r>
    </w:p>
    <w:p>
      <w:r>
        <w:rPr/>
        <w:t xml:space="preserve">d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c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ú</w:t>
      </w:r>
      <w:r>
        <w:rPr/>
        <w:t xml:space="preserve">p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ý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ž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b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š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č</w:t>
      </w:r>
      <w:r>
        <w:rPr/>
        <w:t xml:space="preserve">í</w:t>
      </w:r>
      <w:r>
        <w:rPr/>
        <w:t xml:space="preserve">r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y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b</w:t>
      </w:r>
      <w:r>
        <w:rPr/>
        <w:t xml:space="preserve">a</w:t>
      </w:r>
      <w:r>
        <w:rPr/>
        <w:t xml:space="preserve">w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6</w:t>
      </w:r>
      <w:r>
        <w:rPr/>
        <w:t xml:space="preserve">0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ú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i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w</w:t>
      </w:r>
      <w:r>
        <w:rPr/>
        <w:t xml:space="preserve">i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á</w:t>
      </w:r>
      <w:r>
        <w:rPr/>
        <w:t xml:space="preserve">,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ú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p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b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í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v</w:t>
      </w:r>
      <w:r>
        <w:rPr/>
        <w:t xml:space="preserve">c</w:t>
      </w:r>
      <w:r>
        <w:rPr/>
        <w:t xml:space="preserve">k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č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m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y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u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/>
      </w:r>
      <w:br/>
      <w:r>
        <w:rPr/>
        <w:t xml:space="preserve">u</w:t>
      </w:r>
      <w:r>
        <w:rPr/>
        <w:t xml:space="preserve">c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o</w:t>
      </w:r>
      <w:r>
        <w:rPr/>
        <w:t xml:space="preserve">w</w:t>
      </w:r>
      <w:r>
        <w:rPr/>
        <w:t xml:space="preserve">č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d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í</w:t>
      </w:r>
      <w:r>
        <w:rPr/>
        <w:t xml:space="preserve">z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š</w:t>
      </w:r>
      <w:r>
        <w:rPr/>
        <w:t xml:space="preserve">w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r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-</w:t>
      </w:r>
      <w:r>
        <w:rPr/>
        <w:t xml:space="preserve"/>
      </w:r>
    </w:p>
    <w:p>
      <w:br w:type="page"/>
    </w:p>
    <w:p>
      <w:r>
        <w:t xml:space="preserve">image name: page0309.tif</w:t>
        <w:br/>
      </w:r>
      <w:r>
        <w:t xml:space="preserve">original page number: 59</w:t>
        <w:br/>
      </w:r>
    </w:p>
    <w:p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o</w:t>
      </w:r>
      <w:r>
        <w:rPr/>
        <w:t xml:space="preserve"/>
      </w:r>
      <w:br/>
      <w:r>
        <w:rPr/>
        <w:t xml:space="preserve">4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d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k</w:t>
      </w:r>
      <w:r>
        <w:rPr/>
        <w:t xml:space="preserve">n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p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1</w:t>
      </w:r>
      <w:r>
        <w:rPr/>
        <w:t xml:space="preserve">0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l</w:t>
      </w:r>
      <w:r>
        <w:rPr/>
        <w:t xml:space="preserve">i</w:t>
      </w:r>
      <w:r>
        <w:rPr/>
        <w:t xml:space="preserve">h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p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W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page0311.tif</w:t>
        <w:br/>
      </w:r>
      <w:r>
        <w:t xml:space="preserve">original page number: 60</w:t>
        <w:br/>
      </w:r>
    </w:p>
    <w:p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3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!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!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k</w:t>
      </w:r>
      <w:r>
        <w:rPr/>
        <w:t xml:space="preserve">y</w:t>
      </w:r>
      <w:r>
        <w:rPr/>
        <w:t xml:space="preserve">?</w:t>
      </w:r>
      <w:r>
        <w:rPr/>
        <w:t xml:space="preserve">"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d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2</w:t>
      </w:r>
      <w:r>
        <w:rPr/>
        <w:t xml:space="preserve">1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ô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p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ô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š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u</w:t>
      </w:r>
      <w:r>
        <w:rPr/>
        <w:t xml:space="preserve">š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ú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á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p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č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u</w:t>
      </w:r>
      <w:r>
        <w:rPr/>
        <w:t xml:space="preserve">š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f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ú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r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m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u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l</w:t>
      </w:r>
      <w:r>
        <w:rPr/>
        <w:t xml:space="preserve">á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c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ú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/>
      </w:r>
    </w:p>
    <w:p>
      <w:br w:type="page"/>
    </w:p>
    <w:p>
      <w:r>
        <w:t xml:space="preserve">image name: page0312.tif</w:t>
        <w:br/>
      </w:r>
      <w:r>
        <w:t xml:space="preserve">original page number: 61</w:t>
        <w:br/>
      </w:r>
    </w:p>
    <w:p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p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ž</w:t>
      </w:r>
      <w:r>
        <w:rPr/>
        <w:t xml:space="preserve"/>
      </w:r>
      <w:br/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m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ú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p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3</w:t>
      </w:r>
      <w:r>
        <w:rPr/>
        <w:t xml:space="preserve">4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m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p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m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!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e</w:t>
      </w:r>
      <w:r>
        <w:rPr/>
        <w:t xml:space="preserve">-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(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)</w:t>
      </w:r>
      <w:r>
        <w:rPr/>
        <w:t xml:space="preserve"> </w:t>
      </w:r>
      <w:r>
        <w:rPr/>
        <w:t xml:space="preserve">w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m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m</w:t>
      </w:r>
      <w:r>
        <w:rPr/>
        <w:t xml:space="preserve">u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z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z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á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m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c</w:t>
      </w:r>
      <w:r>
        <w:rPr/>
        <w:t xml:space="preserve">w</w:t>
      </w:r>
      <w:r>
        <w:rPr/>
        <w:t xml:space="preserve">á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ť</w:t>
      </w:r>
      <w:r>
        <w:rPr/>
        <w:t xml:space="preserve">-</w:t>
      </w:r>
      <w:r>
        <w:rPr/>
        <w:t xml:space="preserve"/>
      </w:r>
      <w:br/>
      <w:r>
        <w:rPr/>
        <w:t xml:space="preserve">Z</w:t>
      </w:r>
      <w:r>
        <w:rPr/>
        <w:t xml:space="preserve">á</w:t>
      </w:r>
      <w:r>
        <w:rPr/>
        <w:t xml:space="preserve">u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š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ž</w:t>
      </w:r>
      <w:r>
        <w:rPr/>
        <w:t xml:space="preserve">í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š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w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l</w:t>
      </w:r>
      <w:r>
        <w:rPr/>
        <w:t xml:space="preserve">ý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p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í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page0313.tif</w:t>
        <w:br/>
      </w:r>
      <w:r>
        <w:t xml:space="preserve">original page number: 62</w:t>
        <w:br/>
      </w:r>
    </w:p>
    <w:p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m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/>
      </w:r>
      <w:br/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l</w:t>
      </w:r>
      <w:r>
        <w:rPr/>
        <w:t xml:space="preserve">á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:</w:t>
      </w:r>
      <w:r>
        <w:rPr/>
        <w:t xml:space="preserve"> </w:t>
      </w:r>
      <w:r>
        <w:rPr/>
        <w:t xml:space="preserve">"</w:t>
      </w:r>
      <w:r>
        <w:rPr/>
        <w:t xml:space="preserve">[</w:t>
      </w:r>
      <w:r>
        <w:rPr/>
        <w:t xml:space="preserve">?</w:t>
      </w:r>
      <w:r>
        <w:rPr/>
        <w:t xml:space="preserve">]</w:t>
      </w:r>
      <w:r>
        <w:rPr/>
        <w:t xml:space="preserve"/>
      </w:r>
      <w:br/>
      <w:r>
        <w:rPr/>
        <w:t xml:space="preserve">[</w:t>
      </w:r>
      <w:r>
        <w:rPr/>
        <w:t xml:space="preserve">?</w:t>
      </w:r>
      <w:r>
        <w:rPr/>
        <w:t xml:space="preserve">]</w:t>
      </w:r>
      <w:r>
        <w:rPr/>
        <w:t xml:space="preserve">"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:</w:t>
      </w:r>
      <w:r>
        <w:rPr/>
        <w:t xml:space="preserve"/>
      </w:r>
      <w:br/>
      <w:r>
        <w:rPr/>
        <w:t xml:space="preserve">"</w:t>
      </w:r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?</w:t>
      </w:r>
      <w:r>
        <w:rPr/>
        <w:t xml:space="preserve">"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w</w:t>
      </w:r>
      <w:r>
        <w:rPr/>
        <w:t xml:space="preserve">c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ú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ó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p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p</w:t>
      </w:r>
      <w:r>
        <w:rPr/>
        <w:t xml:space="preserve">i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l</w:t>
      </w:r>
      <w:r>
        <w:rPr/>
        <w:t xml:space="preserve">í</w:t>
      </w:r>
      <w:r>
        <w:rPr/>
        <w:t xml:space="preserve">w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á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2</w:t>
      </w:r>
      <w:r>
        <w:rPr/>
        <w:t xml:space="preserve">2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b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u</w:t>
      </w:r>
      <w:r>
        <w:rPr/>
        <w:t xml:space="preserve">z</w:t>
      </w:r>
      <w:r>
        <w:rPr/>
        <w:t xml:space="preserve">a</w:t>
      </w:r>
      <w:r>
        <w:rPr/>
        <w:t xml:space="preserve"/>
      </w:r>
    </w:p>
    <w:p>
      <w:br w:type="page"/>
    </w:p>
    <w:p>
      <w:r>
        <w:t xml:space="preserve">image name: page0314.tif</w:t>
        <w:br/>
      </w:r>
      <w:r>
        <w:t xml:space="preserve">original page number: 63</w:t>
        <w:br/>
      </w:r>
    </w:p>
    <w:p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ž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z</w:t>
      </w:r>
      <w:r>
        <w:rPr/>
        <w:t xml:space="preserve">b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u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í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m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c</w:t>
      </w:r>
      <w:r>
        <w:rPr/>
        <w:t xml:space="preserve">c</w:t>
      </w:r>
      <w:r>
        <w:rPr/>
        <w:t xml:space="preserve">,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m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h</w:t>
      </w:r>
      <w:r>
        <w:rPr/>
        <w:t xml:space="preserve">i</w:t>
      </w:r>
      <w:r>
        <w:rPr/>
        <w:t xml:space="preserve">u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d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w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2</w:t>
      </w:r>
      <w:r>
        <w:rPr/>
        <w:t xml:space="preserve">2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i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4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š</w:t>
      </w:r>
      <w:r>
        <w:rPr/>
        <w:t xml:space="preserve">t</w:t>
      </w:r>
      <w:r>
        <w:rPr/>
        <w:t xml:space="preserve">í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e</w:t>
      </w:r>
      <w:r>
        <w:rPr/>
        <w:t xml:space="preserve">í</w:t>
      </w:r>
      <w:r>
        <w:rPr/>
        <w:t xml:space="preserve">z</w:t>
      </w:r>
      <w:r>
        <w:rPr/>
        <w:t xml:space="preserve"> </w:t>
      </w:r>
      <w:r>
        <w:rPr/>
        <w:t xml:space="preserve">(</w:t>
      </w:r>
      <w:r>
        <w:rPr/>
        <w:t xml:space="preserve">4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)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a</w:t>
      </w:r>
      <w:r>
        <w:rPr/>
        <w:t xml:space="preserve">v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ž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3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7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8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h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8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9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y</w:t>
      </w:r>
      <w:r>
        <w:rPr/>
        <w:t xml:space="preserve">c</w:t>
      </w:r>
      <w:r>
        <w:rPr/>
        <w:t xml:space="preserve">l</w:t>
      </w:r>
      <w:r>
        <w:rPr/>
        <w:t xml:space="preserve">o</w:t>
      </w:r>
      <w:r>
        <w:rPr/>
        <w:t xml:space="preserve">p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9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u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ú</w:t>
      </w:r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-</w:t>
      </w:r>
      <w:r>
        <w:rPr/>
        <w:t xml:space="preserve">P</w:t>
      </w:r>
      <w:r>
        <w:rPr/>
        <w:t xml:space="preserve">a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-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ú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g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j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á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h</w:t>
      </w:r>
      <w:r>
        <w:rPr/>
        <w:t xml:space="preserve">e</w:t>
      </w:r>
      <w:r>
        <w:rPr/>
        <w:t xml:space="preserve">f</w:t>
      </w:r>
      <w:r>
        <w:rPr/>
        <w:t xml:space="preserve">e</w:t>
      </w:r>
      <w:r>
        <w:rPr/>
        <w:t xml:space="preserve">l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ú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</w:p>
    <w:p>
      <w:br w:type="page"/>
    </w:p>
    <w:p>
      <w:r>
        <w:t xml:space="preserve">image name: page0315.tif</w:t>
        <w:br/>
      </w:r>
      <w:r>
        <w:t xml:space="preserve">original page number: 64</w:t>
        <w:br/>
      </w:r>
    </w:p>
    <w:p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k</w:t>
      </w:r>
      <w:r>
        <w:rPr/>
        <w:t xml:space="preserve">n</w:t>
      </w:r>
      <w:r>
        <w:rPr/>
        <w:t xml:space="preserve">í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b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c</w:t>
      </w:r>
      <w:r>
        <w:rPr/>
        <w:t xml:space="preserve">a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"</w:t>
      </w:r>
      <w:r>
        <w:rPr/>
        <w:t xml:space="preserve">B</w:t>
      </w:r>
      <w:r>
        <w:rPr/>
        <w:t xml:space="preserve">a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"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ô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f</w:t>
      </w:r>
      <w:r>
        <w:rPr/>
        <w:t xml:space="preserve">e</w:t>
      </w:r>
      <w:r>
        <w:rPr/>
        <w:t xml:space="preserve">l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u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"</w:t>
      </w:r>
      <w:r>
        <w:rPr/>
        <w:t xml:space="preserve">[</w:t>
      </w:r>
      <w:r>
        <w:rPr/>
        <w:t xml:space="preserve">?</w:t>
      </w:r>
      <w:r>
        <w:rPr/>
        <w:t xml:space="preserve">]</w:t>
      </w:r>
      <w:r>
        <w:rPr/>
        <w:t xml:space="preserve"/>
      </w:r>
      <w:br/>
      <w:r>
        <w:rPr/>
        <w:t xml:space="preserve">[</w:t>
      </w:r>
      <w:r>
        <w:rPr/>
        <w:t xml:space="preserve">?</w:t>
      </w:r>
      <w:r>
        <w:rPr/>
        <w:t xml:space="preserve">]</w:t>
      </w:r>
      <w:r>
        <w:rPr/>
        <w:t xml:space="preserve">"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"</w:t>
      </w:r>
      <w:r>
        <w:rPr/>
        <w:t xml:space="preserve">[</w:t>
      </w:r>
      <w:r>
        <w:rPr/>
        <w:t xml:space="preserve">?</w:t>
      </w:r>
      <w:r>
        <w:rPr/>
        <w:t xml:space="preserve">]</w:t>
      </w:r>
      <w:r>
        <w:rPr/>
        <w:t xml:space="preserve"/>
      </w:r>
      <w:br/>
      <w:r>
        <w:rPr/>
        <w:t xml:space="preserve">[</w:t>
      </w:r>
      <w:r>
        <w:rPr/>
        <w:t xml:space="preserve">?</w:t>
      </w:r>
      <w:r>
        <w:rPr/>
        <w:t xml:space="preserve">]</w:t>
      </w:r>
      <w:r>
        <w:rPr/>
        <w:t xml:space="preserve"/>
      </w:r>
      <w:br/>
      <w:r>
        <w:rPr/>
        <w:t xml:space="preserve">[</w:t>
      </w:r>
      <w:r>
        <w:rPr/>
        <w:t xml:space="preserve">?</w:t>
      </w:r>
      <w:r>
        <w:rPr/>
        <w:t xml:space="preserve">]</w:t>
      </w:r>
      <w:r>
        <w:rPr/>
        <w:t xml:space="preserve">"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u</w:t>
      </w:r>
      <w:r>
        <w:rPr/>
        <w:t xml:space="preserve">!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/</w:t>
      </w:r>
      <w:r>
        <w:rPr/>
        <w:t xml:space="preserve">2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ý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e</w:t>
      </w:r>
      <w:r>
        <w:rPr/>
        <w:t xml:space="preserve">z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š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h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w</w:t>
      </w:r>
      <w:r>
        <w:rPr/>
        <w:t xml:space="preserve">ú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š</w:t>
      </w:r>
      <w:r>
        <w:rPr/>
        <w:t xml:space="preserve">t</w:t>
      </w:r>
      <w:r>
        <w:rPr/>
        <w:t xml:space="preserve">í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y</w:t>
      </w:r>
      <w:r>
        <w:rPr/>
        <w:t xml:space="preserve">t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</w:p>
    <w:p>
      <w:br w:type="page"/>
    </w:p>
    <w:p>
      <w:r>
        <w:t xml:space="preserve">image name: page0316.tif</w:t>
        <w:br/>
      </w:r>
      <w:r>
        <w:t xml:space="preserve">original page number: 65</w:t>
        <w:br/>
      </w:r>
    </w:p>
    <w:p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f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ú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f</w:t>
      </w:r>
      <w:r>
        <w:rPr/>
        <w:t xml:space="preserve">u</w:t>
      </w:r>
      <w:r>
        <w:rPr/>
        <w:t xml:space="preserve">u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l</w:t>
      </w:r>
      <w:r>
        <w:rPr/>
        <w:t xml:space="preserve">o</w:t>
      </w:r>
      <w:r>
        <w:rPr/>
        <w:t xml:space="preserve">f</w:t>
      </w:r>
      <w:r>
        <w:rPr/>
        <w:t xml:space="preserve">u</w:t>
      </w:r>
      <w:r>
        <w:rPr/>
        <w:t xml:space="preserve">c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c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r</w:t>
      </w:r>
      <w:r>
        <w:rPr/>
        <w:t xml:space="preserve">b</w:t>
      </w:r>
      <w:r>
        <w:rPr/>
        <w:t xml:space="preserve">t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á</w:t>
      </w:r>
      <w:r>
        <w:rPr/>
        <w:t xml:space="preserve">j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ž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š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ä</w:t>
      </w:r>
      <w:r>
        <w:rPr/>
        <w:t xml:space="preserve"/>
      </w:r>
      <w:br/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2</w:t>
      </w:r>
      <w:r>
        <w:rPr/>
        <w:t xml:space="preserve">3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b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b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w</w:t>
      </w:r>
      <w:r>
        <w:rPr/>
        <w:t xml:space="preserve">a</w:t>
      </w:r>
      <w:r>
        <w:rPr/>
        <w:t xml:space="preserve">g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n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page0317.tif</w:t>
        <w:br/>
      </w:r>
      <w:r>
        <w:t xml:space="preserve">original page number: 66</w:t>
        <w:br/>
      </w:r>
    </w:p>
    <w:p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k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ý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W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7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p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m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!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4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(</w:t>
      </w:r>
      <w:r>
        <w:rPr/>
        <w:t xml:space="preserve">G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z</w:t>
      </w:r>
      <w:r>
        <w:rPr/>
        <w:t xml:space="preserve">.</w:t>
      </w:r>
      <w:r>
        <w:rPr/>
        <w:t xml:space="preserve">)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q</w:t>
      </w:r>
      <w:r>
        <w:rPr/>
        <w:t xml:space="preserve">u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ž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á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u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š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š</w:t>
      </w:r>
      <w:r>
        <w:rPr/>
        <w:t xml:space="preserve">t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j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h</w:t>
      </w:r>
      <w:r>
        <w:rPr/>
        <w:t xml:space="preserve">m</w:t>
      </w:r>
      <w:r>
        <w:rPr/>
        <w:t xml:space="preserve">i</w:t>
      </w:r>
      <w:r>
        <w:rPr/>
        <w:t xml:space="preserve">d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c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d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e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y</w:t>
      </w:r>
      <w:r>
        <w:rPr/>
        <w:t xml:space="preserve">e</w:t>
      </w:r>
      <w:r>
        <w:rPr/>
        <w:t xml:space="preserve">t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a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a</w:t>
      </w:r>
      <w:r>
        <w:rPr/>
        <w:t xml:space="preserve">ť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í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r</w:t>
      </w:r>
      <w:r>
        <w:rPr/>
        <w:t xml:space="preserve">t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ú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i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:</w:t>
      </w:r>
      <w:r>
        <w:rPr/>
        <w:t xml:space="preserve"/>
      </w:r>
    </w:p>
    <w:p>
      <w:br w:type="page"/>
    </w:p>
    <w:p>
      <w:r>
        <w:t xml:space="preserve">image name: page0318.tif</w:t>
        <w:br/>
      </w:r>
      <w:r>
        <w:t xml:space="preserve">original page number: 67</w:t>
        <w:br/>
      </w:r>
    </w:p>
    <w:p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(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ú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k</w:t>
      </w:r>
      <w:r>
        <w:rPr/>
        <w:t xml:space="preserve">)</w:t>
      </w:r>
      <w:r>
        <w:rPr/>
        <w:t xml:space="preserve">;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g</w:t>
      </w:r>
      <w:r>
        <w:rPr/>
        <w:t xml:space="preserve">y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: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m</w:t>
      </w:r>
      <w:r>
        <w:rPr/>
        <w:t xml:space="preserve">i</w:t>
      </w:r>
      <w:r>
        <w:rPr/>
        <w:t xml:space="preserve">d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f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š</w:t>
      </w:r>
      <w:r>
        <w:rPr/>
        <w:t xml:space="preserve">t</w:t>
      </w:r>
      <w:r>
        <w:rPr/>
        <w:t xml:space="preserve">í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5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b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w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ň</w:t>
      </w:r>
      <w:r>
        <w:rPr/>
        <w:t xml:space="preserve">á</w:t>
      </w:r>
      <w:r>
        <w:rPr/>
        <w:t xml:space="preserve">z</w:t>
      </w:r>
      <w:r>
        <w:rPr/>
        <w:t xml:space="preserve">n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[</w:t>
      </w:r>
      <w:r>
        <w:rPr/>
        <w:t xml:space="preserve">?</w:t>
      </w:r>
      <w:r>
        <w:rPr/>
        <w:t xml:space="preserve">]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m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z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u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/>
      </w:r>
      <w:br/>
      <w:r>
        <w:rPr/>
        <w:t xml:space="preserve">d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á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y</w:t>
      </w:r>
      <w:r>
        <w:rPr/>
        <w:t xml:space="preserve">z</w:t>
      </w:r>
      <w:r>
        <w:rPr/>
        <w:t xml:space="preserve">p</w:t>
      </w:r>
      <w:r>
        <w:rPr/>
        <w:t xml:space="preserve">y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j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8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r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n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t</w:t>
      </w:r>
      <w:r>
        <w:rPr/>
        <w:t xml:space="preserve">á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l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t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y</w:t>
      </w:r>
      <w:r>
        <w:rPr/>
        <w:t xml:space="preserve">n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y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ť</w:t>
      </w:r>
      <w:r>
        <w:rPr/>
        <w:t xml:space="preserve">a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ô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"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[</w:t>
      </w:r>
      <w:r>
        <w:rPr/>
        <w:t xml:space="preserve">?</w:t>
      </w:r>
      <w:r>
        <w:rPr/>
        <w:t xml:space="preserve">]</w:t>
      </w:r>
      <w:r>
        <w:rPr/>
        <w:t xml:space="preserve"/>
      </w:r>
      <w:br/>
      <w:r>
        <w:rPr/>
        <w:t xml:space="preserve">[</w:t>
      </w:r>
      <w:r>
        <w:rPr/>
        <w:t xml:space="preserve">?</w:t>
      </w:r>
      <w:r>
        <w:rPr/>
        <w:t xml:space="preserve">]</w:t>
      </w:r>
      <w:r>
        <w:rPr/>
        <w:t xml:space="preserve">!</w:t>
      </w:r>
      <w:r>
        <w:rPr/>
        <w:t xml:space="preserve">"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d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/>
      </w:r>
    </w:p>
    <w:p>
      <w:br w:type="page"/>
    </w:p>
    <w:p>
      <w:r>
        <w:t xml:space="preserve">image name: page0319.tif</w:t>
        <w:br/>
      </w:r>
      <w:r>
        <w:t xml:space="preserve">original page number: 68</w:t>
        <w:br/>
      </w:r>
    </w:p>
    <w:p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v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č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u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p</w:t>
      </w:r>
      <w:r>
        <w:rPr/>
        <w:t xml:space="preserve">ô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g</w:t>
      </w:r>
      <w:r>
        <w:rPr/>
        <w:t xml:space="preserve">ú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i</w:t>
      </w:r>
      <w:r>
        <w:rPr/>
        <w:t xml:space="preserve">r</w:t>
      </w:r>
      <w:r>
        <w:rPr/>
        <w:t xml:space="preserve">m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á</w:t>
      </w:r>
      <w:r>
        <w:rPr/>
        <w:t xml:space="preserve">š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/>
      </w:r>
      <w:br/>
      <w:r>
        <w:rPr/>
        <w:t xml:space="preserve">d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b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:</w:t>
      </w:r>
      <w:r>
        <w:rPr/>
        <w:t xml:space="preserve"/>
      </w:r>
      <w:br/>
      <w:r>
        <w:rPr/>
        <w:t xml:space="preserve">[</w:t>
      </w:r>
      <w:r>
        <w:rPr/>
        <w:t xml:space="preserve">?</w:t>
      </w:r>
      <w:r>
        <w:rPr/>
        <w:t xml:space="preserve">]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1</w:t>
      </w:r>
      <w:r>
        <w:rPr/>
        <w:t xml:space="preserve"/>
      </w:r>
      <w:br/>
      <w:r>
        <w:rPr/>
        <w:t xml:space="preserve">[</w:t>
      </w:r>
      <w:r>
        <w:rPr/>
        <w:t xml:space="preserve">?</w:t>
      </w:r>
      <w:r>
        <w:rPr/>
        <w:t xml:space="preserve">]</w:t>
      </w:r>
      <w:r>
        <w:rPr/>
        <w:t xml:space="preserve"/>
      </w:r>
      <w:br/>
      <w:r>
        <w:rPr/>
        <w:t xml:space="preserve">[</w:t>
      </w:r>
      <w:r>
        <w:rPr/>
        <w:t xml:space="preserve">?</w:t>
      </w:r>
      <w:r>
        <w:rPr/>
        <w:t xml:space="preserve">]</w:t>
      </w:r>
      <w:r>
        <w:rPr/>
        <w:t xml:space="preserve"/>
      </w:r>
      <w:br/>
      <w:r>
        <w:rPr/>
        <w:t xml:space="preserve">G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5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3</w:t>
      </w:r>
      <w:r>
        <w:rPr/>
        <w:t xml:space="preserve">.</w:t>
      </w:r>
      <w:r>
        <w:rPr/>
        <w:t xml:space="preserve"/>
      </w:r>
      <w:br/>
      <w:r>
        <w:rPr/>
        <w:t xml:space="preserve">[</w:t>
      </w:r>
      <w:r>
        <w:rPr/>
        <w:t xml:space="preserve">?</w:t>
      </w:r>
      <w:r>
        <w:rPr/>
        <w:t xml:space="preserve">]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a</w:t>
      </w:r>
      <w:r>
        <w:rPr/>
        <w:t xml:space="preserve">ž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/>
      </w:r>
    </w:p>
    <w:p>
      <w:br w:type="page"/>
    </w:p>
    <w:p>
      <w:r>
        <w:t xml:space="preserve">image name: page0320.tif</w:t>
        <w:br/>
      </w:r>
      <w:r>
        <w:t xml:space="preserve">original page number: 69</w:t>
        <w:br/>
      </w:r>
    </w:p>
    <w:p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a</w:t>
      </w:r>
      <w:r>
        <w:rPr/>
        <w:t xml:space="preserve">ž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í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u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č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f</w:t>
      </w:r>
      <w:r>
        <w:rPr/>
        <w:t xml:space="preserve">o</w:t>
      </w:r>
      <w:r>
        <w:rPr/>
        <w:t xml:space="preserve">p</w:t>
      </w:r>
      <w:r>
        <w:rPr/>
        <w:t xml:space="preserve">p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ú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d</w:t>
      </w:r>
      <w:r>
        <w:rPr/>
        <w:t xml:space="preserve">ž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/>
      </w:r>
      <w:br/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w</w:t>
      </w:r>
      <w:r>
        <w:rPr/>
        <w:t xml:space="preserve">r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page0323.tif</w:t>
        <w:br/>
      </w:r>
      <w:r>
        <w:t xml:space="preserve">original page number: 70</w:t>
        <w:br/>
      </w:r>
    </w:p>
    <w:p>
      <w:r>
        <w:rPr/>
        <w:t xml:space="preserve">N</w:t>
      </w:r>
      <w:r>
        <w:rPr/>
        <w:t xml:space="preserve">B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5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6</w:t>
      </w:r>
      <w:r>
        <w:rPr/>
        <w:t xml:space="preserve">3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c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r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á</w:t>
      </w:r>
      <w:r>
        <w:rPr/>
        <w:t xml:space="preserve">z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á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j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/>
      </w:r>
      <w:br/>
      <w:r>
        <w:rPr/>
        <w:t xml:space="preserve">c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j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í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c</w:t>
      </w:r>
      <w:r>
        <w:rPr/>
        <w:t xml:space="preserve">u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z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2</w:t>
      </w:r>
      <w:r>
        <w:rPr/>
        <w:t xml:space="preserve">5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b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z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ť</w:t>
      </w:r>
      <w:r>
        <w:rPr/>
        <w:t xml:space="preserve">a</w:t>
      </w:r>
      <w:r>
        <w:rPr/>
        <w:t xml:space="preserve">l</w:t>
      </w:r>
      <w:r>
        <w:rPr/>
        <w:t xml:space="preserve">?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š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/>
      </w:r>
      <w:br/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u</w:t>
      </w:r>
      <w:r>
        <w:rPr/>
        <w:t xml:space="preserve">č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u</w:t>
      </w:r>
      <w:r>
        <w:rPr/>
        <w:t xml:space="preserve">h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/>
      </w:r>
    </w:p>
    <w:p>
      <w:br w:type="page"/>
    </w:p>
    <w:p>
      <w:r>
        <w:t xml:space="preserve">image name: page0324.tif</w:t>
        <w:br/>
      </w:r>
      <w:r>
        <w:t xml:space="preserve">original page number: 71</w:t>
        <w:br/>
      </w:r>
    </w:p>
    <w:p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m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w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r</w:t>
      </w:r>
      <w:r>
        <w:rPr/>
        <w:t xml:space="preserve">í</w:t>
      </w:r>
      <w:r>
        <w:rPr/>
        <w:t xml:space="preserve"/>
      </w:r>
      <w:br/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z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b</w:t>
      </w:r>
      <w:r>
        <w:rPr/>
        <w:t xml:space="preserve">r</w:t>
      </w:r>
      <w:r>
        <w:rPr/>
        <w:t xml:space="preserve">í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g</w:t>
      </w:r>
      <w:r>
        <w:rPr/>
        <w:t xml:space="preserve">a</w:t>
      </w:r>
      <w:r>
        <w:rPr/>
        <w:t xml:space="preserve">ž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g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í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u</w:t>
      </w:r>
      <w:r>
        <w:rPr/>
        <w:t xml:space="preserve">t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:</w:t>
      </w:r>
      <w:r>
        <w:rPr/>
        <w:t xml:space="preserve"> </w:t>
      </w:r>
      <w:r>
        <w:rPr/>
        <w:t xml:space="preserve">"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[</w:t>
      </w:r>
      <w:r>
        <w:rPr/>
        <w:t xml:space="preserve">?</w:t>
      </w:r>
      <w:r>
        <w:rPr/>
        <w:t xml:space="preserve">]</w:t>
      </w:r>
      <w:r>
        <w:rPr/>
        <w:t xml:space="preserve"/>
      </w:r>
      <w:br/>
      <w:r>
        <w:rPr/>
        <w:t xml:space="preserve">[</w:t>
      </w:r>
      <w:r>
        <w:rPr/>
        <w:t xml:space="preserve">?</w:t>
      </w:r>
      <w:r>
        <w:rPr/>
        <w:t xml:space="preserve">]</w:t>
      </w:r>
      <w:r>
        <w:rPr/>
        <w:t xml:space="preserve"/>
      </w:r>
      <w:br/>
      <w:r>
        <w:rPr/>
        <w:t xml:space="preserve">[</w:t>
      </w:r>
      <w:r>
        <w:rPr/>
        <w:t xml:space="preserve">?</w:t>
      </w:r>
      <w:r>
        <w:rPr/>
        <w:t xml:space="preserve">]</w:t>
      </w:r>
      <w:r>
        <w:rPr/>
        <w:t xml:space="preserve"/>
      </w:r>
      <w:br/>
      <w:r>
        <w:rPr/>
        <w:t xml:space="preserve">[</w:t>
      </w:r>
      <w:r>
        <w:rPr/>
        <w:t xml:space="preserve">?</w:t>
      </w:r>
      <w:r>
        <w:rPr/>
        <w:t xml:space="preserve">]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/>
      </w:r>
      <w:br/>
      <w:r>
        <w:rPr/>
        <w:t xml:space="preserve">p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-</w:t>
      </w:r>
      <w:r>
        <w:rPr/>
        <w:t xml:space="preserve"/>
      </w:r>
    </w:p>
    <w:p>
      <w:br w:type="page"/>
    </w:p>
    <w:p>
      <w:r>
        <w:t xml:space="preserve">image name: page0325.tif</w:t>
        <w:br/>
      </w:r>
      <w:r>
        <w:t xml:space="preserve">original page number: 72</w:t>
        <w:br/>
      </w:r>
    </w:p>
    <w:p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ň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>t</w:t>
      </w:r>
      <w:r>
        <w:rPr/>
        <w:t xml:space="preserve">i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"</w:t>
      </w:r>
      <w:r>
        <w:rPr/>
        <w:t xml:space="preserve">:</w:t>
      </w:r>
      <w:r>
        <w:rPr/>
        <w:t xml:space="preserve"> </w:t>
      </w:r>
      <w:r>
        <w:rPr/>
        <w:t xml:space="preserve">"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t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[</w:t>
      </w:r>
      <w:r>
        <w:rPr/>
        <w:t xml:space="preserve">?</w:t>
      </w:r>
      <w:r>
        <w:rPr/>
        <w:t xml:space="preserve">]</w:t>
      </w:r>
      <w:r>
        <w:rPr/>
        <w:t xml:space="preserve"/>
      </w:r>
      <w:br/>
      <w:r>
        <w:rPr/>
        <w:t xml:space="preserve">[</w:t>
      </w:r>
      <w:r>
        <w:rPr/>
        <w:t xml:space="preserve">?</w:t>
      </w:r>
      <w:r>
        <w:rPr/>
        <w:t xml:space="preserve">]</w:t>
      </w:r>
      <w:r>
        <w:rPr/>
        <w:t xml:space="preserve"/>
      </w:r>
      <w:br/>
      <w:r>
        <w:rPr/>
        <w:t xml:space="preserve">[</w:t>
      </w:r>
      <w:r>
        <w:rPr/>
        <w:t xml:space="preserve">?</w:t>
      </w:r>
      <w:r>
        <w:rPr/>
        <w:t xml:space="preserve">]</w:t>
      </w:r>
      <w:r>
        <w:rPr/>
        <w:t xml:space="preserve">!</w:t>
      </w:r>
      <w:r>
        <w:rPr/>
        <w:t xml:space="preserve">"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z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?</w:t>
      </w:r>
      <w:r>
        <w:rPr/>
        <w:t xml:space="preserve"/>
      </w:r>
      <w:br/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b</w:t>
      </w:r>
      <w:r>
        <w:rPr/>
        <w:t xml:space="preserve">l</w:t>
      </w:r>
      <w:r>
        <w:rPr/>
        <w:t xml:space="preserve">á</w:t>
      </w:r>
      <w:r>
        <w:rPr/>
        <w:t xml:space="preserve">ž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u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á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6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6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b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z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í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9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z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a</w:t>
      </w:r>
      <w:r>
        <w:rPr/>
        <w:t xml:space="preserve"/>
      </w:r>
    </w:p>
    <w:p>
      <w:br w:type="page"/>
    </w:p>
    <w:p>
      <w:r>
        <w:t xml:space="preserve">image name: page0326.tif</w:t>
        <w:br/>
      </w:r>
      <w:r>
        <w:t xml:space="preserve">original page number: 73</w:t>
        <w:br/>
      </w:r>
    </w:p>
    <w:p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/>
      </w:r>
      <w:br/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w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č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ý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í</w:t>
      </w:r>
      <w:r>
        <w:rPr/>
        <w:t xml:space="preserve">k</w:t>
      </w:r>
      <w:r>
        <w:rPr/>
        <w:t xml:space="preserve">i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j</w:t>
      </w:r>
      <w:r>
        <w:rPr/>
        <w:t xml:space="preserve">u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m</w:t>
      </w:r>
      <w:r>
        <w:rPr/>
        <w:t xml:space="preserve">l</w:t>
      </w:r>
      <w:r>
        <w:rPr/>
        <w:t xml:space="preserve">u</w:t>
      </w:r>
      <w:r>
        <w:rPr/>
        <w:t xml:space="preserve">w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w</w:t>
      </w:r>
      <w:r>
        <w:rPr/>
        <w:t xml:space="preserve">ä</w:t>
      </w:r>
      <w:r>
        <w:rPr/>
        <w:t xml:space="preserve">t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č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p</w:t>
      </w:r>
      <w:r>
        <w:rPr/>
        <w:t xml:space="preserve">i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w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w</w:t>
      </w:r>
      <w:r>
        <w:rPr/>
        <w:t xml:space="preserve">u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T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c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/>
      </w:r>
    </w:p>
    <w:p>
      <w:br w:type="page"/>
    </w:p>
    <w:p>
      <w:r>
        <w:t xml:space="preserve">image name: page0327.tif</w:t>
        <w:br/>
      </w:r>
      <w:r>
        <w:t xml:space="preserve">original page number: 74</w:t>
        <w:br/>
      </w:r>
    </w:p>
    <w:p>
      <w:r>
        <w:rPr/>
        <w:t xml:space="preserve">m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j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a</w:t>
      </w:r>
      <w:r>
        <w:rPr/>
        <w:t xml:space="preserve">w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7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b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7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7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á</w:t>
      </w:r>
      <w:r>
        <w:rPr/>
        <w:t xml:space="preserve">c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4</w:t>
      </w:r>
      <w:r>
        <w:rPr/>
        <w:t xml:space="preserve">-</w:t>
      </w:r>
      <w:r>
        <w:rPr/>
        <w:t xml:space="preserve"> </w:t>
      </w:r>
      <w:r>
        <w:rPr/>
        <w:t xml:space="preserve">5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á</w:t>
      </w:r>
      <w:r>
        <w:rPr/>
        <w:t xml:space="preserve">w</w:t>
      </w:r>
      <w:r>
        <w:rPr/>
        <w:t xml:space="preserve">í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í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é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š</w:t>
      </w:r>
      <w:r>
        <w:rPr/>
        <w:t xml:space="preserve">t</w:t>
      </w:r>
      <w:r>
        <w:rPr/>
        <w:t xml:space="preserve">í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b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</w:p>
    <w:p>
      <w:br w:type="page"/>
    </w:p>
    <w:p>
      <w:r>
        <w:t xml:space="preserve">image name: page0328.tif</w:t>
        <w:br/>
      </w:r>
      <w:r>
        <w:t xml:space="preserve">original page number: 75</w:t>
        <w:br/>
      </w:r>
    </w:p>
    <w:p>
      <w:r>
        <w:rPr/>
        <w:t xml:space="preserve">n</w:t>
      </w:r>
      <w:r>
        <w:rPr/>
        <w:t xml:space="preserve">á</w:t>
      </w:r>
      <w:r>
        <w:rPr/>
        <w:t xml:space="preserve">w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u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o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e</w:t>
      </w:r>
      <w:r>
        <w:rPr/>
        <w:t xml:space="preserve">t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á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8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b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k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w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š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ä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ý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ý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</w:p>
    <w:p>
      <w:br w:type="page"/>
    </w:p>
    <w:p>
      <w:r>
        <w:t xml:space="preserve">image name: page0329.tif</w:t>
        <w:br/>
      </w:r>
      <w:r>
        <w:t xml:space="preserve">original page number: 76</w:t>
        <w:br/>
      </w:r>
    </w:p>
    <w:p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z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s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7</w:t>
      </w:r>
      <w:r>
        <w:rPr/>
        <w:t xml:space="preserve"> </w:t>
      </w:r>
      <w:r>
        <w:rPr/>
        <w:t xml:space="preserve">½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u</w:t>
      </w:r>
      <w:r>
        <w:rPr/>
        <w:t xml:space="preserve"/>
      </w:r>
      <w:br/>
      <w:r>
        <w:rPr/>
        <w:t xml:space="preserve">w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w</w:t>
      </w:r>
      <w:r>
        <w:rPr/>
        <w:t xml:space="preserve">r</w:t>
      </w:r>
      <w:r>
        <w:rPr/>
        <w:t xml:space="preserve">t</w:t>
      </w:r>
      <w:r>
        <w:rPr/>
        <w:t xml:space="preserve">ý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z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h</w:t>
      </w:r>
      <w:r>
        <w:rPr/>
        <w:t xml:space="preserve">r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a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á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5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k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á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a</w:t>
      </w:r>
      <w:r>
        <w:rPr/>
        <w:t xml:space="preserve"/>
      </w:r>
      <w:br/>
      <w:r>
        <w:rPr/>
        <w:t xml:space="preserve">r</w:t>
      </w:r>
      <w:r>
        <w:rPr/>
        <w:t xml:space="preserve">h</w:t>
      </w:r>
      <w:r>
        <w:rPr/>
        <w:t xml:space="preserve">e</w:t>
      </w:r>
      <w:r>
        <w:rPr/>
        <w:t xml:space="preserve">u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ú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ť</w:t>
      </w:r>
      <w:r>
        <w:rPr/>
        <w:t xml:space="preserve"/>
      </w:r>
      <w:br/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ý</w:t>
      </w:r>
      <w:r>
        <w:rPr/>
        <w:t xml:space="preserve"> 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i</w:t>
      </w:r>
      <w:r>
        <w:rPr/>
        <w:t xml:space="preserve">ž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n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d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/>
      </w:r>
    </w:p>
    <w:p>
      <w:br w:type="page"/>
    </w:p>
    <w:p>
      <w:r>
        <w:t xml:space="preserve">image name: page0330.tif</w:t>
        <w:br/>
      </w:r>
      <w:r>
        <w:t xml:space="preserve">original page number: 77</w:t>
        <w:br/>
      </w:r>
    </w:p>
    <w:p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d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j</w:t>
      </w:r>
      <w:r>
        <w:rPr/>
        <w:t xml:space="preserve">č</w:t>
      </w:r>
      <w:r>
        <w:rPr/>
        <w:t xml:space="preserve">a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m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č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d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9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b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6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ň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ň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i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í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é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w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p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e</w:t>
      </w:r>
      <w:r>
        <w:rPr/>
        <w:t xml:space="preserve">k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z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/>
      </w:r>
      <w:br/>
      <w:r>
        <w:rPr/>
        <w:t xml:space="preserve">d</w:t>
      </w:r>
      <w:r>
        <w:rPr/>
        <w:t xml:space="preserve">w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/>
      </w:r>
    </w:p>
    <w:p>
      <w:br w:type="page"/>
    </w:p>
    <w:p>
      <w:r>
        <w:t xml:space="preserve">image name: page0331.tif</w:t>
        <w:br/>
      </w:r>
      <w:r>
        <w:t xml:space="preserve">original page number: 78</w:t>
        <w:br/>
      </w:r>
    </w:p>
    <w:p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a</w:t>
      </w:r>
      <w:r>
        <w:rPr/>
        <w:t xml:space="preserve">v</w:t>
      </w:r>
      <w:r>
        <w:rPr/>
        <w:t xml:space="preserve">y</w:t>
      </w:r>
      <w:r>
        <w:rPr/>
        <w:t xml:space="preserve">,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ú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k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ú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ú</w:t>
      </w:r>
      <w:r>
        <w:rPr/>
        <w:t xml:space="preserve">š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t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d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š</w:t>
      </w:r>
      <w:r>
        <w:rPr/>
        <w:t xml:space="preserve">ť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y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á</w:t>
      </w:r>
      <w:r>
        <w:rPr/>
        <w:t xml:space="preserve">.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/>
      </w:r>
    </w:p>
    <w:p>
      <w:br w:type="page"/>
    </w:p>
    <w:p>
      <w:r>
        <w:t xml:space="preserve">image name: page0332.tif</w:t>
        <w:br/>
      </w:r>
      <w:r>
        <w:t xml:space="preserve">original page number: 79</w:t>
        <w:br/>
      </w:r>
    </w:p>
    <w:p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ž</w:t>
      </w:r>
      <w:r>
        <w:rPr/>
        <w:t xml:space="preserve">ó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z</w:t>
      </w:r>
      <w:r>
        <w:rPr/>
        <w:t xml:space="preserve">u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w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z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y</w:t>
      </w:r>
      <w:r>
        <w:rPr/>
        <w:t xml:space="preserve">: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i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ň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o</w:t>
      </w:r>
      <w:r>
        <w:rPr/>
        <w:t xml:space="preserve">w</w:t>
      </w:r>
      <w:r>
        <w:rPr/>
        <w:t xml:space="preserve">č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j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š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ú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v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ú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č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m</w:t>
      </w:r>
      <w:r>
        <w:rPr/>
        <w:t xml:space="preserve">o</w:t>
      </w:r>
      <w:r>
        <w:rPr/>
        <w:t xml:space="preserve">k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z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ú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í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u</w:t>
      </w:r>
      <w:r>
        <w:rPr/>
        <w:t xml:space="preserve">ž</w:t>
      </w:r>
      <w:r>
        <w:rPr/>
        <w:t xml:space="preserve">í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y</w:t>
      </w:r>
      <w:r>
        <w:rPr/>
        <w:t xml:space="preserve">s</w:t>
      </w:r>
      <w:r>
        <w:rPr/>
        <w:t xml:space="preserve">k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page0333.tif</w:t>
        <w:br/>
      </w:r>
      <w:r>
        <w:t xml:space="preserve">original page number: 80</w:t>
        <w:br/>
      </w:r>
    </w:p>
    <w:p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L</w:t>
      </w:r>
      <w:r>
        <w:rPr/>
        <w:t xml:space="preserve">ö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ö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ť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.</w:t>
      </w:r>
      <w:r>
        <w:rPr/>
        <w:t xml:space="preserve">0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/>
      </w:r>
      <w:br/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r</w:t>
      </w:r>
      <w:r>
        <w:rPr/>
        <w:t xml:space="preserve">r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m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ö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m</w:t>
      </w:r>
      <w:r>
        <w:rPr/>
        <w:t xml:space="preserve">l</w:t>
      </w:r>
      <w:r>
        <w:rPr/>
        <w:t xml:space="preserve">u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ú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-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!</w:t>
      </w:r>
      <w:r>
        <w:rPr/>
        <w:t xml:space="preserve"> </w:t>
      </w:r>
      <w:r>
        <w:rPr/>
        <w:t xml:space="preserve">(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)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š</w:t>
      </w:r>
      <w:r>
        <w:rPr/>
        <w:t xml:space="preserve">t</w:t>
      </w:r>
      <w:r>
        <w:rPr/>
        <w:t xml:space="preserve">í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b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u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b</w:t>
      </w:r>
      <w:r>
        <w:rPr/>
        <w:t xml:space="preserve">l</w:t>
      </w:r>
      <w:r>
        <w:rPr/>
        <w:t xml:space="preserve">b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p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ý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page0334.tif</w:t>
        <w:br/>
      </w:r>
      <w:r>
        <w:t xml:space="preserve">original page number: 81</w:t>
        <w:br/>
      </w:r>
    </w:p>
    <w:p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ň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z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u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u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á</w:t>
      </w:r>
      <w:r>
        <w:rPr/>
        <w:t xml:space="preserve">c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ť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u</w:t>
      </w:r>
      <w:r>
        <w:rPr/>
        <w:t xml:space="preserve">t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z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á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ö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/>
      </w:r>
      <w:br/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a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z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9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ö</w:t>
      </w:r>
      <w:r>
        <w:rPr/>
        <w:t xml:space="preserve">h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č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-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s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u</w:t>
      </w:r>
      <w:r>
        <w:rPr/>
        <w:t xml:space="preserve"/>
      </w:r>
    </w:p>
    <w:p>
      <w:br w:type="page"/>
    </w:p>
    <w:p>
      <w:r>
        <w:t xml:space="preserve">image name: page0335.tif</w:t>
        <w:br/>
      </w:r>
      <w:r>
        <w:t xml:space="preserve">original page number: 82</w:t>
        <w:br/>
      </w:r>
    </w:p>
    <w:p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i</w:t>
      </w:r>
      <w:r>
        <w:rPr/>
        <w:t xml:space="preserve">b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7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w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h</w:t>
      </w:r>
      <w:r>
        <w:rPr/>
        <w:t xml:space="preserve">e</w:t>
      </w:r>
      <w:r>
        <w:rPr/>
        <w:t xml:space="preserve">f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á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ú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š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č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č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l</w:t>
      </w:r>
      <w:r>
        <w:rPr/>
        <w:t xml:space="preserve">u</w:t>
      </w:r>
      <w:r>
        <w:rPr/>
        <w:t xml:space="preserve">w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o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w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w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č</w:t>
      </w:r>
      <w:r>
        <w:rPr/>
        <w:t xml:space="preserve">e</w:t>
      </w:r>
      <w:r>
        <w:rPr/>
        <w:t xml:space="preserve">š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á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ä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ú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á</w:t>
      </w:r>
      <w:r>
        <w:rPr/>
        <w:t xml:space="preserve"/>
      </w:r>
    </w:p>
    <w:p>
      <w:br w:type="page"/>
    </w:p>
    <w:p>
      <w:r>
        <w:t xml:space="preserve">image name: page0336.tif</w:t>
        <w:br/>
      </w:r>
      <w:r>
        <w:t xml:space="preserve">original page number: 83</w:t>
        <w:br/>
      </w:r>
    </w:p>
    <w:p>
      <w:r>
        <w:rPr/>
        <w:t xml:space="preserve">s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č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2</w:t>
      </w:r>
      <w:r>
        <w:rPr/>
        <w:t xml:space="preserve">2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p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r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ú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b</w:t>
      </w:r>
      <w:r>
        <w:rPr/>
        <w:t xml:space="preserve">a</w:t>
      </w:r>
      <w:r>
        <w:rPr/>
        <w:t xml:space="preserve">ň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š</w:t>
      </w:r>
      <w:r>
        <w:rPr/>
        <w:t xml:space="preserve"/>
      </w:r>
      <w:br/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/>
      </w:r>
      <w:br/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/>
      </w:r>
      <w:br/>
      <w:r>
        <w:rPr/>
        <w:t xml:space="preserve">m</w:t>
      </w:r>
      <w:r>
        <w:rPr/>
        <w:t xml:space="preserve">ä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ť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ú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r</w:t>
      </w:r>
      <w:r>
        <w:rPr/>
        <w:t xml:space="preserve">u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a</w:t>
      </w:r>
      <w:r>
        <w:rPr/>
        <w:t xml:space="preserve">z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d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d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/>
      </w:r>
      <w:br/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7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í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?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w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4</w:t>
      </w:r>
      <w:r>
        <w:rPr/>
        <w:t xml:space="preserve">½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7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-</w:t>
      </w:r>
      <w:r>
        <w:rPr/>
        <w:t xml:space="preserve"/>
      </w:r>
    </w:p>
    <w:p>
      <w:br w:type="page"/>
    </w:p>
    <w:p>
      <w:r>
        <w:t xml:space="preserve">image name: page0337.tif</w:t>
        <w:br/>
      </w:r>
      <w:r>
        <w:t xml:space="preserve">original page number: 84</w:t>
        <w:br/>
      </w:r>
    </w:p>
    <w:p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7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c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s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½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f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r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i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ú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l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ť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4</w:t>
      </w:r>
      <w:r>
        <w:rPr/>
        <w:t xml:space="preserve">½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j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½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m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r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č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-</w:t>
      </w:r>
      <w:r>
        <w:rPr/>
        <w:t xml:space="preserve"/>
      </w:r>
    </w:p>
    <w:p>
      <w:br w:type="page"/>
    </w:p>
    <w:p>
      <w:r>
        <w:t xml:space="preserve">image name: page0338.tif</w:t>
        <w:br/>
      </w:r>
      <w:r>
        <w:t xml:space="preserve">original page number: 85</w:t>
        <w:br/>
      </w:r>
    </w:p>
    <w:p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ú</w:t>
      </w:r>
      <w:r>
        <w:rPr/>
        <w:t xml:space="preserve">l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d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j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ú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s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l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ž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ú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u</w:t>
      </w:r>
      <w:r>
        <w:rPr/>
        <w:t xml:space="preserve">s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-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s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3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s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á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l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y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page0339.tif</w:t>
        <w:br/>
      </w:r>
      <w:r>
        <w:t xml:space="preserve">original page number: 86</w:t>
        <w:br/>
      </w:r>
    </w:p>
    <w:p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5</w:t>
      </w:r>
      <w:r>
        <w:rPr/>
        <w:t xml:space="preserve"/>
      </w:r>
      <w:br/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ú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5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p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š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š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l</w:t>
      </w:r>
      <w:r>
        <w:rPr/>
        <w:t xml:space="preserve">ž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l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i</w:t>
      </w:r>
      <w:r>
        <w:rPr/>
        <w:t xml:space="preserve">l</w:t>
      </w:r>
      <w:r>
        <w:rPr/>
        <w:t xml:space="preserve">m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m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/>
      </w:r>
      <w:br/>
      <w:r>
        <w:rPr/>
        <w:t xml:space="preserve">j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h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í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š</w:t>
      </w:r>
      <w:r>
        <w:rPr/>
        <w:t xml:space="preserve"/>
      </w:r>
    </w:p>
    <w:p>
      <w:br w:type="page"/>
    </w:p>
    <w:p>
      <w:r>
        <w:t xml:space="preserve">image name: page0340.tif</w:t>
        <w:br/>
      </w:r>
      <w:r>
        <w:t xml:space="preserve">original page number: 87</w:t>
        <w:br/>
      </w:r>
    </w:p>
    <w:p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o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ú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í</w:t>
      </w:r>
      <w:r>
        <w:rPr/>
        <w:t xml:space="preserve">n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w</w:t>
      </w:r>
      <w:r>
        <w:rPr/>
        <w:t xml:space="preserve">r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š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½</w:t>
      </w:r>
      <w:r>
        <w:rPr/>
        <w:t xml:space="preserve">,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d</w:t>
      </w:r>
      <w:r>
        <w:rPr/>
        <w:t xml:space="preserve"/>
      </w:r>
      <w:br/>
      <w:r>
        <w:rPr/>
        <w:t xml:space="preserve">w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í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7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w</w:t>
      </w:r>
      <w:r>
        <w:rPr/>
        <w:t xml:space="preserve">r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š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J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f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w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í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!</w:t>
      </w:r>
      <w:r>
        <w:rPr/>
        <w:t xml:space="preserve"/>
      </w:r>
    </w:p>
    <w:p>
      <w:br w:type="page"/>
    </w:p>
    <w:p>
      <w:r>
        <w:t xml:space="preserve">image name: page0341.tif</w:t>
        <w:br/>
      </w:r>
      <w:r>
        <w:t xml:space="preserve">original page number: 88</w:t>
        <w:br/>
      </w:r>
    </w:p>
    <w:p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g</w:t>
      </w:r>
      <w:r>
        <w:rPr/>
        <w:t xml:space="preserve">o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1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3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!</w:t>
      </w:r>
      <w:r>
        <w:rPr/>
        <w:t xml:space="preserve"/>
      </w:r>
      <w:br/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g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y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/>
      </w:r>
      <w:br/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/>
      </w:r>
      <w:br/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c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f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(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)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9</w:t>
      </w:r>
      <w:r>
        <w:rPr/>
        <w:t xml:space="preserve"> </w:t>
      </w:r>
      <w:r>
        <w:rPr/>
        <w:t xml:space="preserve">f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z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f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m</w:t>
      </w:r>
      <w:r>
        <w:rPr/>
        <w:t xml:space="preserve">í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(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j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9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č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ý</w:t>
      </w:r>
      <w:r>
        <w:rPr/>
        <w:t xml:space="preserve"/>
      </w:r>
      <w:br/>
      <w:r>
        <w:rPr/>
        <w:t xml:space="preserve">š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1</w:t>
      </w:r>
      <w:r>
        <w:rPr/>
        <w:t xml:space="preserve">6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7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u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ú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y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,</w:t>
      </w:r>
      <w:r>
        <w:rPr/>
        <w:t xml:space="preserve"/>
      </w:r>
    </w:p>
    <w:p>
      <w:br w:type="page"/>
    </w:p>
    <w:p>
      <w:r>
        <w:t xml:space="preserve">image name: page0342.tif</w:t>
        <w:br/>
      </w:r>
      <w:r>
        <w:t xml:space="preserve">original page number: 89</w:t>
        <w:br/>
      </w:r>
    </w:p>
    <w:p>
      <w:r>
        <w:rPr/>
        <w:t xml:space="preserve">u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d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á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-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í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y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ú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ä</w:t>
      </w:r>
      <w:r>
        <w:rPr/>
        <w:t xml:space="preserve">l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G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y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!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z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a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7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ú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(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s</w:t>
      </w:r>
      <w:r>
        <w:rPr/>
        <w:t xml:space="preserve">á</w:t>
      </w:r>
      <w:r>
        <w:rPr/>
        <w:t xml:space="preserve">g</w:t>
      </w:r>
      <w:r>
        <w:rPr/>
        <w:t xml:space="preserve">)</w:t>
      </w:r>
      <w:r>
        <w:rPr/>
        <w:t xml:space="preserve">.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f</w:t>
      </w:r>
      <w:r>
        <w:rPr/>
        <w:t xml:space="preserve">.</w:t>
      </w:r>
      <w:r>
        <w:rPr/>
        <w:t xml:space="preserve">3</w:t>
      </w:r>
      <w:r>
        <w:rPr/>
        <w:t xml:space="preserve">0</w:t>
      </w:r>
      <w:r>
        <w:rPr/>
        <w:t xml:space="preserve">k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y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c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/>
      </w:r>
    </w:p>
    <w:p>
      <w:br w:type="page"/>
    </w:p>
    <w:p>
      <w:r>
        <w:t xml:space="preserve">image name: page0343.tif</w:t>
        <w:br/>
      </w:r>
      <w:r>
        <w:t xml:space="preserve">original page number: 90</w:t>
        <w:br/>
      </w:r>
    </w:p>
    <w:p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(</w:t>
      </w:r>
      <w:r>
        <w:rPr/>
        <w:t xml:space="preserve">F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ó</w:t>
      </w:r>
      <w:r>
        <w:rPr/>
        <w:t xml:space="preserve">t</w:t>
      </w:r>
      <w:r>
        <w:rPr/>
        <w:t xml:space="preserve">z</w:t>
      </w:r>
      <w:r>
        <w:rPr/>
        <w:t xml:space="preserve">)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k</w:t>
      </w:r>
      <w:r>
        <w:rPr/>
        <w:t xml:space="preserve">ú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z</w:t>
      </w:r>
      <w:r>
        <w:rPr/>
        <w:t xml:space="preserve">e</w:t>
      </w:r>
      <w:r>
        <w:rPr/>
        <w:t xml:space="preserve">w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d</w:t>
      </w:r>
      <w:r>
        <w:rPr/>
        <w:t xml:space="preserve">b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/>
      </w:r>
      <w:br/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d</w:t>
      </w:r>
      <w:r>
        <w:rPr/>
        <w:t xml:space="preserve">b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d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5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9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ž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n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u</w:t>
      </w:r>
      <w:r>
        <w:rPr/>
        <w:t xml:space="preserve">!</w:t>
      </w:r>
      <w:r>
        <w:rPr/>
        <w:t xml:space="preserve">!</w:t>
      </w:r>
      <w:r>
        <w:rPr/>
        <w:t xml:space="preserve">!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-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j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!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g</w:t>
      </w:r>
      <w:r>
        <w:rPr/>
        <w:t xml:space="preserve">l</w:t>
      </w:r>
      <w:r>
        <w:rPr/>
        <w:t xml:space="preserve">í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g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.</w:t>
      </w:r>
      <w:r>
        <w:rPr/>
        <w:t xml:space="preserve">0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page0345.tif</w:t>
        <w:br/>
      </w:r>
      <w:r>
        <w:t xml:space="preserve">original page number: 91</w:t>
        <w:br/>
      </w:r>
    </w:p>
    <w:p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2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6</w:t>
      </w:r>
      <w:r>
        <w:rPr/>
        <w:t xml:space="preserve">3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!</w:t>
      </w:r>
      <w:r>
        <w:rPr/>
        <w:t xml:space="preserve"/>
      </w:r>
      <w:br/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g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/>
      </w:r>
      <w:br/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/>
      </w:r>
      <w:br/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ú</w:t>
      </w:r>
      <w:r>
        <w:rPr/>
        <w:t xml:space="preserve">t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k</w:t>
      </w:r>
      <w:r>
        <w:rPr/>
        <w:t xml:space="preserve"/>
      </w:r>
      <w:br/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!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/>
      </w:r>
    </w:p>
    <w:p>
      <w:br w:type="page"/>
    </w:p>
    <w:p>
      <w:r>
        <w:t xml:space="preserve">image name: page0346.tif</w:t>
        <w:br/>
      </w:r>
      <w:r>
        <w:t xml:space="preserve">original page number: 92</w:t>
        <w:br/>
      </w:r>
    </w:p>
    <w:p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c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ú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í</w:t>
      </w:r>
      <w:r>
        <w:rPr/>
        <w:t xml:space="preserve">č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!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G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í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é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!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č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Š</w:t>
      </w:r>
      <w:r>
        <w:rPr/>
        <w:t xml:space="preserve">c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: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(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)</w:t>
      </w:r>
      <w:r>
        <w:rPr/>
        <w:t xml:space="preserve"/>
      </w:r>
      <w:br/>
      <w:r>
        <w:rPr/>
        <w:t xml:space="preserve">o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t</w:t>
      </w:r>
      <w:r>
        <w:rPr/>
        <w:t xml:space="preserve">á</w:t>
      </w:r>
      <w:r>
        <w:rPr/>
        <w:t xml:space="preserve">č</w:t>
      </w:r>
      <w:r>
        <w:rPr/>
        <w:t xml:space="preserve">í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ž</w:t>
      </w:r>
      <w:r>
        <w:rPr/>
        <w:t xml:space="preserve"/>
      </w:r>
      <w:br/>
      <w:r>
        <w:rPr/>
        <w:t xml:space="preserve">h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š</w:t>
      </w:r>
      <w:r>
        <w:rPr/>
        <w:t xml:space="preserve">č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u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-</w:t>
      </w:r>
      <w:r>
        <w:rPr/>
        <w:t xml:space="preserve"/>
      </w:r>
    </w:p>
    <w:p>
      <w:br w:type="page"/>
    </w:p>
    <w:p>
      <w:r>
        <w:t xml:space="preserve">image name: page0347.tif</w:t>
        <w:br/>
      </w:r>
      <w:r>
        <w:t xml:space="preserve">original page number: 93</w:t>
        <w:br/>
      </w:r>
    </w:p>
    <w:p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f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!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z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t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!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z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ú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j</w:t>
      </w:r>
      <w:r>
        <w:rPr/>
        <w:t xml:space="preserve">ú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í</w:t>
      </w:r>
      <w:r>
        <w:rPr/>
        <w:t xml:space="preserve">k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z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,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d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č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á</w:t>
      </w:r>
      <w:r>
        <w:rPr/>
        <w:t xml:space="preserve">č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ň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r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"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n</w:t>
      </w:r>
      <w:r>
        <w:rPr/>
        <w:t xml:space="preserve">y</w:t>
      </w:r>
      <w:r>
        <w:rPr/>
        <w:t xml:space="preserve">u</w:t>
      </w:r>
      <w:r>
        <w:rPr/>
        <w:t xml:space="preserve">s</w:t>
      </w:r>
      <w:r>
        <w:rPr/>
        <w:t xml:space="preserve">é</w:t>
      </w:r>
      <w:r>
        <w:rPr/>
        <w:t xml:space="preserve">g</w:t>
      </w:r>
      <w:r>
        <w:rPr/>
        <w:t xml:space="preserve">"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Š</w:t>
      </w:r>
      <w:r>
        <w:rPr/>
        <w:t xml:space="preserve">č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u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/>
      </w:r>
    </w:p>
    <w:p>
      <w:br w:type="page"/>
    </w:p>
    <w:p>
      <w:r>
        <w:t xml:space="preserve">image name: page0348.tif</w:t>
        <w:br/>
      </w:r>
      <w:r>
        <w:t xml:space="preserve">original page number: 94</w:t>
        <w:br/>
      </w:r>
    </w:p>
    <w:p>
      <w:r>
        <w:rPr/>
        <w:t xml:space="preserve">w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š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i</w:t>
      </w:r>
      <w:r>
        <w:rPr/>
        <w:t xml:space="preserve">z</w:t>
      </w:r>
      <w:r>
        <w:rPr/>
        <w:t xml:space="preserve">b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r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z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č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ý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ý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page0349.tif</w:t>
        <w:br/>
      </w:r>
      <w:r>
        <w:t xml:space="preserve">original page number: 95</w:t>
        <w:br/>
      </w:r>
    </w:p>
    <w:p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w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 </w:t>
      </w:r>
      <w:r>
        <w:rPr/>
        <w:t xml:space="preserve">8</w:t>
      </w:r>
      <w:r>
        <w:rPr/>
        <w:t xml:space="preserve">6</w:t>
      </w:r>
      <w:r>
        <w:rPr/>
        <w:t xml:space="preserve">3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!</w:t>
      </w:r>
      <w:r>
        <w:rPr/>
        <w:t xml:space="preserve"/>
      </w:r>
      <w:br/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u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e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page0350.tif</w:t>
        <w:br/>
      </w:r>
      <w:r>
        <w:t xml:space="preserve">original page number: 96</w:t>
        <w:br/>
      </w:r>
    </w:p>
    <w:p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ž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ž</w:t>
      </w:r>
      <w:r>
        <w:rPr/>
        <w:t xml:space="preserve">i</w:t>
      </w:r>
      <w:r>
        <w:rPr/>
        <w:t xml:space="preserve">š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c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/>
      </w:r>
    </w:p>
    <w:p>
      <w:br w:type="page"/>
    </w:p>
    <w:p>
      <w:r>
        <w:t xml:space="preserve">image name: page0353.tif</w:t>
        <w:br/>
      </w:r>
      <w:r>
        <w:t xml:space="preserve">original page number: 97</w:t>
        <w:br/>
      </w:r>
    </w:p>
    <w:p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9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6</w:t>
      </w:r>
      <w:r>
        <w:rPr/>
        <w:t xml:space="preserve">3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!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c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1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2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/>
      </w:r>
    </w:p>
    <w:p>
      <w:br w:type="page"/>
    </w:p>
    <w:p>
      <w:r>
        <w:t xml:space="preserve">image name: page0354.tif</w:t>
        <w:br/>
      </w:r>
      <w:r>
        <w:t xml:space="preserve">original page number: 98</w:t>
        <w:br/>
      </w:r>
    </w:p>
    <w:p>
      <w:r>
        <w:rPr/>
        <w:t xml:space="preserve">š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/>
      </w:r>
      <w:br/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š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z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4</w:t>
      </w:r>
      <w:r>
        <w:rPr/>
        <w:t xml:space="preserve">0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6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3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/>
      </w:r>
      <w:br/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á</w:t>
      </w:r>
      <w:r>
        <w:rPr/>
        <w:t xml:space="preserve">r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č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/>
      </w:r>
      <w:br/>
      <w:r>
        <w:rPr/>
        <w:t xml:space="preserve">3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3</w:t>
      </w:r>
      <w:r>
        <w:rPr/>
        <w:t xml:space="preserve">0</w:t>
      </w:r>
      <w:r>
        <w:rPr/>
        <w:t xml:space="preserve">.</w:t>
      </w:r>
      <w:r>
        <w:rPr/>
        <w:t xml:space="preserve">0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.</w:t>
      </w:r>
      <w:r>
        <w:rPr/>
        <w:t xml:space="preserve">0</w:t>
      </w:r>
      <w:r>
        <w:rPr/>
        <w:t xml:space="preserve">0</w:t>
      </w:r>
      <w:r>
        <w:rPr/>
        <w:t xml:space="preserve">0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/>
      </w:r>
    </w:p>
    <w:p>
      <w:br w:type="page"/>
    </w:p>
    <w:p>
      <w:r>
        <w:t xml:space="preserve">image name: page0355.tif</w:t>
        <w:br/>
      </w:r>
      <w:r>
        <w:t xml:space="preserve">original page number: 99</w:t>
        <w:br/>
      </w:r>
    </w:p>
    <w:p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3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9</w:t>
      </w:r>
      <w:r>
        <w:rPr/>
        <w:t xml:space="preserve">½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9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4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w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k</w:t>
      </w:r>
      <w:r>
        <w:rPr/>
        <w:t xml:space="preserve">w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š</w:t>
      </w:r>
      <w:r>
        <w:rPr/>
        <w:t xml:space="preserve">t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š</w:t>
      </w:r>
      <w:r>
        <w:rPr/>
        <w:t xml:space="preserve">l</w:t>
      </w:r>
      <w:r>
        <w:rPr/>
        <w:t xml:space="preserve">y</w:t>
      </w:r>
      <w:r>
        <w:rPr/>
        <w:t xml:space="preserve">č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-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s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i</w:t>
      </w:r>
      <w:r>
        <w:rPr/>
        <w:t xml:space="preserve">b</w:t>
      </w:r>
      <w:r>
        <w:rPr/>
        <w:t xml:space="preserve">u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5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5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5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/>
      </w:r>
    </w:p>
    <w:p>
      <w:br w:type="page"/>
    </w:p>
    <w:p>
      <w:r>
        <w:t xml:space="preserve">image name: page0356.tif</w:t>
        <w:br/>
      </w:r>
      <w:r>
        <w:t xml:space="preserve">original page number: 100</w:t>
        <w:br/>
      </w:r>
    </w:p>
    <w:p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w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k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i</w:t>
      </w:r>
      <w:r>
        <w:rPr/>
        <w:t xml:space="preserve">o</w:t>
      </w:r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2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á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o</w:t>
      </w:r>
      <w:r>
        <w:rPr/>
        <w:t xml:space="preserve">w</w:t>
      </w:r>
      <w:r>
        <w:rPr/>
        <w:t xml:space="preserve">č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ú</w:t>
      </w:r>
      <w:r>
        <w:rPr/>
        <w:t xml:space="preserve">ž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ú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6</w:t>
      </w:r>
      <w:r>
        <w:rPr/>
        <w:t xml:space="preserve">0</w:t>
      </w:r>
      <w:r>
        <w:rPr/>
        <w:t xml:space="preserve"> </w:t>
      </w:r>
      <w:r>
        <w:rPr/>
        <w:t xml:space="preserve">f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t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2</w:t>
      </w:r>
      <w:r>
        <w:rPr/>
        <w:t xml:space="preserve">6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w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: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page0357.tif</w:t>
        <w:br/>
      </w:r>
      <w:r>
        <w:t xml:space="preserve">original page number: 101</w:t>
        <w:br/>
      </w:r>
    </w:p>
    <w:p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5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;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u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/>
      </w:r>
      <w:br/>
      <w:r>
        <w:rPr/>
        <w:t xml:space="preserve">M</w:t>
      </w:r>
      <w:r>
        <w:rPr/>
        <w:t xml:space="preserve">ü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c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g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z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á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č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ü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č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w</w:t>
      </w:r>
      <w:r>
        <w:rPr/>
        <w:t xml:space="preserve">i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í</w:t>
      </w:r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k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z</w:t>
      </w:r>
      <w:r>
        <w:rPr/>
        <w:t xml:space="preserve">í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b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ú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-</w:t>
      </w:r>
      <w:r>
        <w:rPr/>
        <w:t xml:space="preserve"/>
      </w:r>
    </w:p>
    <w:p>
      <w:br w:type="page"/>
    </w:p>
    <w:p>
      <w:r>
        <w:t xml:space="preserve">image name: page0358.tif</w:t>
        <w:br/>
      </w:r>
      <w:r>
        <w:t xml:space="preserve">original page number: 102</w:t>
        <w:br/>
      </w:r>
    </w:p>
    <w:p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ô</w:t>
      </w:r>
      <w:r>
        <w:rPr/>
        <w:t xml:space="preserve">s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z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/>
      </w:r>
      <w:br/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-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ú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c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6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/>
      </w:r>
    </w:p>
    <w:p>
      <w:br w:type="page"/>
    </w:p>
    <w:p>
      <w:r>
        <w:t xml:space="preserve">image name: page0359.tif</w:t>
        <w:br/>
      </w:r>
      <w:r>
        <w:t xml:space="preserve">original page number: 103</w:t>
        <w:br/>
      </w:r>
    </w:p>
    <w:p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y</w:t>
      </w:r>
      <w:r>
        <w:rPr/>
        <w:t xml:space="preserve"/>
      </w:r>
      <w:br/>
      <w:r>
        <w:rPr/>
        <w:t xml:space="preserve">b</w:t>
      </w:r>
      <w:r>
        <w:rPr/>
        <w:t xml:space="preserve">á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u</w:t>
      </w:r>
      <w:r>
        <w:rPr/>
        <w:t xml:space="preserve">k</w:t>
      </w:r>
      <w:r>
        <w:rPr/>
        <w:t xml:space="preserve">n</w:t>
      </w:r>
      <w:r>
        <w:rPr/>
        <w:t xml:space="preserve">u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l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w</w:t>
      </w:r>
      <w:r>
        <w:rPr/>
        <w:t xml:space="preserve">a</w:t>
      </w:r>
      <w:r>
        <w:rPr/>
        <w:t xml:space="preserve">g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ô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š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/>
      </w:r>
    </w:p>
    <w:p>
      <w:br w:type="page"/>
    </w:p>
    <w:p>
      <w:r>
        <w:t xml:space="preserve">image name: page0360.tif</w:t>
        <w:br/>
      </w:r>
      <w:r>
        <w:t xml:space="preserve">original page number: 104</w:t>
        <w:br/>
      </w:r>
    </w:p>
    <w:p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i</w:t>
      </w:r>
      <w:r>
        <w:rPr/>
        <w:t xml:space="preserve">š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w</w:t>
      </w:r>
      <w:r>
        <w:rPr/>
        <w:t xml:space="preserve">č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ú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u</w:t>
      </w:r>
      <w:r>
        <w:rPr/>
        <w:t xml:space="preserve">z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u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u</w:t>
      </w:r>
      <w:r>
        <w:rPr/>
        <w:t xml:space="preserve">z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n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/>
      </w:r>
      <w:br/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ť</w:t>
      </w:r>
      <w:r>
        <w:rPr/>
        <w:t xml:space="preserve">ú</w:t>
      </w:r>
      <w:r>
        <w:rPr/>
        <w:t xml:space="preserve">ž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c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5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5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š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7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č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?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ý</w:t>
      </w:r>
      <w:r>
        <w:rPr/>
        <w:t xml:space="preserve">r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/>
      </w:r>
    </w:p>
    <w:p>
      <w:br w:type="page"/>
    </w:p>
    <w:p>
      <w:r>
        <w:t xml:space="preserve">image name: page0361.tif</w:t>
        <w:br/>
      </w:r>
      <w:r>
        <w:t xml:space="preserve">original page number: 105</w:t>
        <w:br/>
      </w:r>
    </w:p>
    <w:p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3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6</w:t>
      </w:r>
      <w:r>
        <w:rPr/>
        <w:t xml:space="preserve">4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!</w:t>
      </w:r>
      <w:r>
        <w:rPr/>
        <w:t xml:space="preserve"/>
      </w:r>
      <w:br/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;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u</w:t>
      </w:r>
      <w:r>
        <w:rPr/>
        <w:t xml:space="preserve">l</w:t>
      </w:r>
      <w:r>
        <w:rPr/>
        <w:t xml:space="preserve">í</w:t>
      </w:r>
      <w:r>
        <w:rPr/>
        <w:t xml:space="preserve">n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d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4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(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)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w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6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;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z</w:t>
      </w:r>
      <w:r>
        <w:rPr/>
        <w:t xml:space="preserve">í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š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ö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y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č</w:t>
      </w:r>
      <w:r>
        <w:rPr/>
        <w:t xml:space="preserve">á</w:t>
      </w:r>
      <w:r>
        <w:rPr/>
        <w:t xml:space="preserve">k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í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/>
      </w:r>
    </w:p>
    <w:p>
      <w:br w:type="page"/>
    </w:p>
    <w:p>
      <w:r>
        <w:t xml:space="preserve">image name: page0363.tif</w:t>
        <w:br/>
      </w:r>
      <w:r>
        <w:t xml:space="preserve">original page number: 106</w:t>
        <w:br/>
      </w:r>
    </w:p>
    <w:p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3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í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r</w:t>
      </w:r>
      <w:r>
        <w:rPr/>
        <w:t xml:space="preserve"/>
      </w:r>
      <w:br/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ô</w:t>
      </w:r>
      <w:r>
        <w:rPr/>
        <w:t xml:space="preserve">ž</w:t>
      </w:r>
      <w:r>
        <w:rPr/>
        <w:t xml:space="preserve">!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2</w:t>
      </w:r>
      <w:r>
        <w:rPr/>
        <w:t xml:space="preserve">1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9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w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9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ú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í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z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ú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š</w:t>
      </w:r>
      <w:r>
        <w:rPr/>
        <w:t xml:space="preserve">t</w:t>
      </w:r>
      <w:r>
        <w:rPr/>
        <w:t xml:space="preserve">í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s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ú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ě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m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š</w:t>
      </w:r>
      <w:r>
        <w:rPr/>
        <w:t xml:space="preserve">t</w:t>
      </w:r>
      <w:r>
        <w:rPr/>
        <w:t xml:space="preserve">í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ú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š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w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1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š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v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j</w:t>
      </w:r>
      <w:r>
        <w:rPr/>
        <w:t xml:space="preserve">-</w:t>
      </w:r>
      <w:r>
        <w:rPr/>
        <w:t xml:space="preserve"/>
      </w:r>
    </w:p>
    <w:p>
      <w:br w:type="page"/>
    </w:p>
    <w:p>
      <w:r>
        <w:t xml:space="preserve">image name: page0364.tif</w:t>
        <w:br/>
      </w:r>
      <w:r>
        <w:t xml:space="preserve">original page number: 107</w:t>
        <w:br/>
      </w:r>
    </w:p>
    <w:p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č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5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2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/>
      </w:r>
      <w:br/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3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l</w:t>
      </w:r>
      <w:r>
        <w:rPr/>
        <w:t xml:space="preserve">ú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í</w:t>
      </w:r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c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k</w:t>
      </w:r>
      <w:r>
        <w:rPr/>
        <w:t xml:space="preserve">n</w:t>
      </w:r>
      <w:r>
        <w:rPr/>
        <w:t xml:space="preserve">ú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ť</w:t>
      </w:r>
      <w:r>
        <w:rPr/>
        <w:t xml:space="preserve"/>
      </w:r>
      <w:br/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š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n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ň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s</w:t>
      </w:r>
      <w:r>
        <w:rPr/>
        <w:t xml:space="preserve">-</w:t>
      </w:r>
      <w:r>
        <w:rPr/>
        <w:t xml:space="preserve"/>
      </w:r>
    </w:p>
    <w:p>
      <w:br w:type="page"/>
    </w:p>
    <w:p>
      <w:r>
        <w:t xml:space="preserve">image name: page0365.tif</w:t>
        <w:br/>
      </w:r>
      <w:r>
        <w:t xml:space="preserve">original page number: 108</w:t>
        <w:br/>
      </w:r>
    </w:p>
    <w:p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ô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/>
      </w:r>
      <w:br/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w</w:t>
      </w:r>
      <w:r>
        <w:rPr/>
        <w:t xml:space="preserve">a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z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f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!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š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á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1</w:t>
      </w:r>
      <w:r>
        <w:rPr/>
        <w:t xml:space="preserve">/</w:t>
      </w:r>
      <w:r>
        <w:rPr/>
        <w:t xml:space="preserve">4</w:t>
      </w:r>
      <w:r>
        <w:rPr/>
        <w:t xml:space="preserve"/>
      </w:r>
      <w:br/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5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M</w:t>
      </w:r>
      <w:r>
        <w:rPr/>
        <w:t xml:space="preserve">J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page0367.tif</w:t>
        <w:br/>
      </w:r>
      <w:r>
        <w:t xml:space="preserve">original page number: 109</w:t>
        <w:br/>
      </w:r>
    </w:p>
    <w:p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ü</w:t>
      </w:r>
      <w:r>
        <w:rPr/>
        <w:t xml:space="preserve">t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7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6</w:t>
      </w:r>
      <w:r>
        <w:rPr/>
        <w:t xml:space="preserve">5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á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ž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ü</w:t>
      </w:r>
      <w:r>
        <w:rPr/>
        <w:t xml:space="preserve">t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1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b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z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í</w:t>
      </w:r>
      <w:r>
        <w:rPr/>
        <w:t xml:space="preserve"/>
      </w:r>
      <w:br/>
      <w:r>
        <w:rPr/>
        <w:t xml:space="preserve">w</w:t>
      </w:r>
      <w:r>
        <w:rPr/>
        <w:t xml:space="preserve">j</w:t>
      </w:r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y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-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a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/>
      </w:r>
      <w:br/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č</w:t>
      </w:r>
      <w:r>
        <w:rPr/>
        <w:t xml:space="preserve">e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3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b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r</w:t>
      </w:r>
      <w:r>
        <w:rPr/>
        <w:t xml:space="preserve">ô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f</w:t>
      </w:r>
      <w:r>
        <w:rPr/>
        <w:t xml:space="preserve">o</w:t>
      </w:r>
      <w:r>
        <w:rPr/>
        <w:t xml:space="preserve">t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a</w:t>
      </w:r>
      <w:r>
        <w:rPr/>
        <w:t xml:space="preserve">z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á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f</w:t>
      </w:r>
      <w:r>
        <w:rPr/>
        <w:t xml:space="preserve">o</w:t>
      </w:r>
      <w:r>
        <w:rPr/>
        <w:t xml:space="preserve">t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a</w:t>
      </w:r>
      <w:r>
        <w:rPr/>
        <w:t xml:space="preserve">z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c</w:t>
      </w:r>
      <w:r>
        <w:rPr/>
        <w:t xml:space="preserve">t</w:t>
      </w:r>
      <w:r>
        <w:rPr/>
        <w:t xml:space="preserve"> 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ť</w:t>
      </w:r>
      <w:r>
        <w:rPr/>
        <w:t xml:space="preserve">a</w:t>
      </w:r>
      <w:r>
        <w:rPr/>
        <w:t xml:space="preserve">z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j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l</w:t>
      </w:r>
      <w:r>
        <w:rPr/>
        <w:t xml:space="preserve">ú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š</w:t>
      </w:r>
      <w:r>
        <w:rPr/>
        <w:t xml:space="preserve">t</w:t>
      </w:r>
      <w:r>
        <w:rPr/>
        <w:t xml:space="preserve">í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ž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š</w:t>
      </w:r>
      <w:r>
        <w:rPr/>
        <w:t xml:space="preserve">í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u</w:t>
      </w:r>
      <w:r>
        <w:rPr/>
        <w:t xml:space="preserve">k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.</w:t>
      </w:r>
      <w:r>
        <w:rPr/>
        <w:t xml:space="preserve">0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m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ú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u</w:t>
      </w:r>
      <w:r>
        <w:rPr/>
        <w:t xml:space="preserve"/>
      </w:r>
    </w:p>
    <w:p>
      <w:br w:type="page"/>
    </w:p>
    <w:p>
      <w:r>
        <w:t xml:space="preserve">image name: page0368.tif</w:t>
        <w:br/>
      </w:r>
      <w:r>
        <w:t xml:space="preserve">original page number: 110</w:t>
        <w:br/>
      </w:r>
    </w:p>
    <w:p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8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3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b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3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b</w:t>
      </w:r>
      <w:r>
        <w:rPr/>
        <w:t xml:space="preserve">n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ä</w:t>
      </w:r>
      <w:r>
        <w:rPr/>
        <w:t xml:space="preserve">t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b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m</w:t>
      </w:r>
      <w:r>
        <w:rPr/>
        <w:t xml:space="preserve">a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ô</w:t>
      </w:r>
      <w:r>
        <w:rPr/>
        <w:t xml:space="preserve">b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"</w:t>
      </w:r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m</w:t>
      </w:r>
      <w:r>
        <w:rPr/>
        <w:t xml:space="preserve">a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w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ň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l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l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/>
      </w:r>
      <w:br/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ú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í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"</w:t>
      </w:r>
      <w:r>
        <w:rPr/>
        <w:t xml:space="preserve">[</w:t>
      </w:r>
      <w:r>
        <w:rPr/>
        <w:t xml:space="preserve">?</w:t>
      </w:r>
      <w:r>
        <w:rPr/>
        <w:t xml:space="preserve">]</w:t>
      </w:r>
      <w:r>
        <w:rPr/>
        <w:t xml:space="preserve">"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a</w:t>
      </w:r>
      <w:r>
        <w:rPr/>
        <w:t xml:space="preserve">z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y</w:t>
      </w:r>
      <w:r>
        <w:rPr/>
        <w:t xml:space="preserve">!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ň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ä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(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)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;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/>
      </w:r>
      <w:br/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</w:p>
    <w:p>
      <w:br w:type="page"/>
    </w:p>
    <w:p>
      <w:r>
        <w:t xml:space="preserve">image name: page0369.tif</w:t>
        <w:br/>
      </w:r>
      <w:r>
        <w:t xml:space="preserve">original page number: 111</w:t>
        <w:br/>
      </w:r>
    </w:p>
    <w:p>
      <w:r>
        <w:rPr/>
        <w:t xml:space="preserve">l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w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b</w:t>
      </w:r>
      <w:r>
        <w:rPr/>
        <w:t xml:space="preserve">a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p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k</w:t>
      </w:r>
      <w:r>
        <w:rPr/>
        <w:t xml:space="preserve">?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3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b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4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i</w:t>
      </w:r>
      <w:r>
        <w:rPr/>
        <w:t xml:space="preserve">b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š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5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í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y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r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/>
      </w:r>
      <w:br/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t</w:t>
      </w:r>
      <w:r>
        <w:rPr/>
        <w:t xml:space="preserve">y</w:t>
      </w:r>
      <w:r>
        <w:rPr/>
        <w:t xml:space="preserve">!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2</w:t>
      </w:r>
      <w:r>
        <w:rPr/>
        <w:t xml:space="preserve">6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t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6</w:t>
      </w:r>
      <w:r>
        <w:rPr/>
        <w:t xml:space="preserve"> 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b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t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l</w:t>
      </w:r>
      <w:r>
        <w:rPr/>
        <w:t xml:space="preserve">ú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m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o</w:t>
      </w:r>
      <w:r>
        <w:rPr/>
        <w:t xml:space="preserve">c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9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f</w:t>
      </w:r>
      <w:r>
        <w:rPr/>
        <w:t xml:space="preserve">o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e</w:t>
      </w:r>
      <w:r>
        <w:rPr/>
        <w:t xml:space="preserve"/>
      </w:r>
    </w:p>
    <w:p>
      <w:br w:type="page"/>
    </w:p>
    <w:p>
      <w:r>
        <w:t xml:space="preserve">image name: page0370.tif</w:t>
        <w:br/>
      </w:r>
      <w:r>
        <w:t xml:space="preserve">original page number: 112</w:t>
        <w:br/>
      </w:r>
    </w:p>
    <w:p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ú</w:t>
      </w:r>
      <w:r>
        <w:rPr/>
        <w:t xml:space="preserve">ž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c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m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j</w:t>
      </w:r>
      <w:r>
        <w:rPr/>
        <w:t xml:space="preserve">u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z</w:t>
      </w:r>
      <w:r>
        <w:rPr/>
        <w:t xml:space="preserve">l</w:t>
      </w:r>
      <w:r>
        <w:rPr/>
        <w:t xml:space="preserve">ú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6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w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ú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z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h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p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k</w:t>
      </w:r>
      <w:r>
        <w:rPr/>
        <w:t xml:space="preserve">l</w:t>
      </w:r>
      <w:r>
        <w:rPr/>
        <w:t xml:space="preserve">í</w:t>
      </w:r>
      <w:r>
        <w:rPr/>
        <w:t xml:space="preserve">š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ň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P</w:t>
      </w:r>
      <w:r>
        <w:rPr/>
        <w:t xml:space="preserve">h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p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y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?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v</w:t>
      </w:r>
      <w:r>
        <w:rPr/>
        <w:t xml:space="preserve">ä</w:t>
      </w:r>
      <w:r>
        <w:rPr/>
        <w:t xml:space="preserve">t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½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w</w:t>
      </w:r>
      <w:r>
        <w:rPr/>
        <w:t xml:space="preserve">v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y</w:t>
      </w:r>
      <w:r>
        <w:rPr/>
        <w:t xml:space="preserve">b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g</w:t>
      </w:r>
      <w:r>
        <w:rPr/>
        <w:t xml:space="preserve">s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page0371.tif</w:t>
        <w:br/>
      </w:r>
      <w:r>
        <w:t xml:space="preserve">original page number: 113</w:t>
        <w:br/>
      </w:r>
    </w:p>
    <w:p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9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b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6</w:t>
      </w:r>
      <w:r>
        <w:rPr/>
        <w:t xml:space="preserve">5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t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!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š</w:t>
      </w:r>
      <w:r>
        <w:rPr/>
        <w:t xml:space="preserve">t</w:t>
      </w:r>
      <w:r>
        <w:rPr/>
        <w:t xml:space="preserve">í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ť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č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š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3</w:t>
      </w:r>
      <w:r>
        <w:rPr/>
        <w:t xml:space="preserve">5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j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ď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l</w:t>
      </w:r>
      <w:r>
        <w:rPr/>
        <w:t xml:space="preserve">ú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7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b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(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)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(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)</w:t>
      </w:r>
      <w:r>
        <w:rPr/>
        <w:t xml:space="preserve"/>
      </w:r>
    </w:p>
    <w:p>
      <w:br w:type="page"/>
    </w:p>
    <w:p>
      <w:r>
        <w:t xml:space="preserve">image name: page0372.tif</w:t>
        <w:br/>
      </w:r>
      <w:r>
        <w:t xml:space="preserve">original page number: 114</w:t>
        <w:br/>
      </w:r>
    </w:p>
    <w:p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7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l</w:t>
      </w:r>
      <w:r>
        <w:rPr/>
        <w:t xml:space="preserve">á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d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z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š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d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8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b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ž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z</w:t>
      </w:r>
      <w:r>
        <w:rPr/>
        <w:t xml:space="preserve">á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z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?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ř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č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r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/>
      </w:r>
      <w:br/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ž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/>
      </w:r>
    </w:p>
    <w:p>
      <w:br w:type="page"/>
    </w:p>
    <w:p>
      <w:r>
        <w:t xml:space="preserve">image name: page0373.tif</w:t>
        <w:br/>
      </w:r>
      <w:r>
        <w:t xml:space="preserve">original page number: 115</w:t>
        <w:br/>
      </w:r>
    </w:p>
    <w:p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u</w:t>
      </w:r>
      <w:r>
        <w:rPr/>
        <w:t xml:space="preserve">z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k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2</w:t>
      </w:r>
      <w:r>
        <w:rPr/>
        <w:t xml:space="preserve">2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y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č</w:t>
      </w:r>
      <w:r>
        <w:rPr/>
        <w:t xml:space="preserve">a</w:t>
      </w:r>
      <w:r>
        <w:rPr/>
        <w:t xml:space="preserve">j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/>
      </w:r>
      <w:br/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n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l</w:t>
      </w:r>
      <w:r>
        <w:rPr/>
        <w:t xml:space="preserve">ú</w:t>
      </w:r>
      <w:r>
        <w:rPr/>
        <w:t xml:space="preserve">č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z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c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/>
      </w:r>
    </w:p>
    <w:p>
      <w:br w:type="page"/>
    </w:p>
    <w:p>
      <w:r>
        <w:t xml:space="preserve">image name: page0375.tif</w:t>
        <w:br/>
      </w:r>
      <w:r>
        <w:t xml:space="preserve">original page number: 116</w:t>
        <w:br/>
      </w:r>
    </w:p>
    <w:p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b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n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9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!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n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j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á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p</w:t>
      </w:r>
      <w:r>
        <w:rPr/>
        <w:t xml:space="preserve">p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4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ť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č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á</w:t>
      </w:r>
      <w:r>
        <w:rPr/>
        <w:t xml:space="preserve">f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ň</w:t>
      </w:r>
      <w:r>
        <w:rPr/>
        <w:t xml:space="preserve">o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c</w:t>
      </w:r>
      <w:r>
        <w:rPr/>
        <w:t xml:space="preserve">m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g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t</w:t>
      </w:r>
      <w:r>
        <w:rPr/>
        <w:t xml:space="preserve">u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: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ý</w:t>
      </w:r>
      <w:r>
        <w:rPr/>
        <w:t xml:space="preserve">r</w:t>
      </w:r>
      <w:r>
        <w:rPr/>
        <w:t xml:space="preserve"/>
      </w:r>
      <w:br/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h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w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y</w:t>
      </w:r>
      <w:r>
        <w:rPr/>
        <w:t xml:space="preserve">!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ú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z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t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ó</w:t>
      </w:r>
      <w:r>
        <w:rPr/>
        <w:t xml:space="preserve">f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r</w:t>
      </w:r>
      <w:r>
        <w:rPr/>
        <w:t xml:space="preserve">h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č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i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č</w:t>
      </w:r>
      <w:r>
        <w:rPr/>
        <w:t xml:space="preserve">a</w:t>
      </w:r>
      <w:r>
        <w:rPr/>
        <w:t xml:space="preserve">t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r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m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d</w:t>
      </w:r>
      <w:r>
        <w:rPr/>
        <w:t xml:space="preserve">í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;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č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ú</w:t>
      </w:r>
      <w:r>
        <w:rPr/>
        <w:t xml:space="preserve">č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page0376.tif</w:t>
        <w:br/>
      </w:r>
      <w:r>
        <w:t xml:space="preserve">original page number: 117</w:t>
        <w:br/>
      </w:r>
    </w:p>
    <w:p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u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-</w:t>
      </w:r>
      <w:r>
        <w:rPr/>
        <w:t xml:space="preserve">H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/>
      </w:r>
      <w:br/>
      <w:r>
        <w:rPr/>
        <w:t xml:space="preserve">d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9</w:t>
      </w:r>
      <w:r>
        <w:rPr/>
        <w:t xml:space="preserve">t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d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s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p</w:t>
      </w:r>
      <w:r>
        <w:rPr/>
        <w:t xml:space="preserve">č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>n</w:t>
      </w:r>
      <w:r>
        <w:rPr/>
        <w:t xml:space="preserve">í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5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j</w:t>
      </w:r>
      <w:r>
        <w:rPr/>
        <w:t xml:space="preserve"/>
      </w:r>
      <w:br/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h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c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ě</w:t>
      </w:r>
      <w:r>
        <w:rPr/>
        <w:t xml:space="preserve">t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w</w:t>
      </w:r>
      <w:r>
        <w:rPr/>
        <w:t xml:space="preserve">č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"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!</w:t>
      </w:r>
      <w:r>
        <w:rPr/>
        <w:t xml:space="preserve">"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"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w</w:t>
      </w:r>
      <w:r>
        <w:rPr/>
        <w:t xml:space="preserve">č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d</w:t>
      </w:r>
      <w:r>
        <w:rPr/>
        <w:t xml:space="preserve">l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z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w</w:t>
      </w:r>
      <w:r>
        <w:rPr/>
        <w:t xml:space="preserve">u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u</w:t>
      </w:r>
      <w:r>
        <w:rPr/>
        <w:t xml:space="preserve"/>
      </w:r>
      <w:br/>
      <w:r>
        <w:rPr/>
        <w:t xml:space="preserve">[</w:t>
      </w:r>
      <w:r>
        <w:rPr/>
        <w:t xml:space="preserve">?</w:t>
      </w:r>
      <w:r>
        <w:rPr/>
        <w:t xml:space="preserve">]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L</w:t>
      </w:r>
      <w:r>
        <w:rPr/>
        <w:t xml:space="preserve">o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/>
      </w:r>
    </w:p>
    <w:p>
      <w:br w:type="page"/>
    </w:p>
    <w:p>
      <w:r>
        <w:t xml:space="preserve">image name: page0377.tif</w:t>
        <w:br/>
      </w:r>
      <w:r>
        <w:t xml:space="preserve">original page number: 118</w:t>
        <w:br/>
      </w:r>
    </w:p>
    <w:p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ú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l</w:t>
      </w:r>
      <w:r>
        <w:rPr/>
        <w:t xml:space="preserve">ú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l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á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6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ô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z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ó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y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á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i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p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8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7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u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3</w:t>
      </w:r>
      <w:r>
        <w:rPr/>
        <w:t xml:space="preserve">1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r</w:t>
      </w:r>
      <w:r>
        <w:rPr/>
        <w:t xml:space="preserve">š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/>
      </w:r>
      <w:br/>
      <w:r>
        <w:rPr/>
        <w:t xml:space="preserve">r</w:t>
      </w:r>
      <w:r>
        <w:rPr/>
        <w:t xml:space="preserve">ú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o</w:t>
      </w:r>
      <w:r>
        <w:rPr/>
        <w:t xml:space="preserve">w</w:t>
      </w:r>
      <w:r>
        <w:rPr/>
        <w:t xml:space="preserve">č</w:t>
      </w:r>
      <w:r>
        <w:rPr/>
        <w:t xml:space="preserve">a</w:t>
      </w:r>
      <w:r>
        <w:rPr/>
        <w:t xml:space="preserve">t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c</w:t>
      </w:r>
      <w:r>
        <w:rPr/>
        <w:t xml:space="preserve">l</w:t>
      </w:r>
      <w:r>
        <w:rPr/>
        <w:t xml:space="preserve">s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,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ú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o</w:t>
      </w:r>
      <w:r>
        <w:rPr/>
        <w:t xml:space="preserve">š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z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s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i</w:t>
      </w:r>
      <w:r>
        <w:rPr/>
        <w:t xml:space="preserve">b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k</w:t>
      </w:r>
      <w:r>
        <w:rPr/>
        <w:t xml:space="preserve">e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b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>l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4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a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h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r</w:t>
      </w:r>
      <w:r>
        <w:rPr/>
        <w:t xml:space="preserve">š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y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5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š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š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page0378.tif</w:t>
        <w:br/>
      </w:r>
      <w:r>
        <w:t xml:space="preserve">original page number: 119</w:t>
        <w:br/>
      </w:r>
    </w:p>
    <w:p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9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6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ž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ä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š</w:t>
      </w:r>
      <w:r>
        <w:rPr/>
        <w:t xml:space="preserve">k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o</w:t>
      </w:r>
      <w:r>
        <w:rPr/>
        <w:t xml:space="preserve">w</w:t>
      </w:r>
      <w:r>
        <w:rPr/>
        <w:t xml:space="preserve">ú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g</w:t>
      </w:r>
      <w:r>
        <w:rPr/>
        <w:t xml:space="preserve">s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m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l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9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u</w:t>
      </w:r>
      <w:r>
        <w:rPr/>
        <w:t xml:space="preserve">g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d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m</w:t>
      </w:r>
      <w:r>
        <w:rPr/>
        <w:t xml:space="preserve">r</w:t>
      </w:r>
      <w:r>
        <w:rPr/>
        <w:t xml:space="preserve">u</w:t>
      </w:r>
      <w:r>
        <w:rPr/>
        <w:t xml:space="preserve">b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5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f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L</w:t>
      </w:r>
      <w:r>
        <w:rPr/>
        <w:t xml:space="preserve">ó</w:t>
      </w:r>
      <w:r>
        <w:rPr/>
        <w:t xml:space="preserve">h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0</w:t>
      </w:r>
      <w:r>
        <w:rPr/>
        <w:t xml:space="preserve">1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m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l</w:t>
      </w:r>
      <w:r>
        <w:rPr/>
        <w:t xml:space="preserve">í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6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í</w:t>
      </w:r>
      <w:r>
        <w:rPr/>
        <w:t xml:space="preserve">s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ô</w:t>
      </w:r>
      <w:r>
        <w:rPr/>
        <w:t xml:space="preserve">h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8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w</w:t>
      </w:r>
      <w:r>
        <w:rPr/>
        <w:t xml:space="preserve">ä</w:t>
      </w:r>
      <w:r>
        <w:rPr/>
        <w:t xml:space="preserve">t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/>
      </w:r>
      <w:br/>
      <w:r>
        <w:rPr/>
        <w:t xml:space="preserve">u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í</w:t>
      </w:r>
      <w:r>
        <w:rPr/>
        <w:t xml:space="preserve">z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ú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ž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c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y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š</w:t>
      </w:r>
      <w:r>
        <w:rPr/>
        <w:t xml:space="preserve">u</w:t>
      </w:r>
      <w:r>
        <w:rPr/>
        <w:t xml:space="preserve">c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ú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2</w:t>
      </w:r>
      <w:r>
        <w:rPr/>
        <w:t xml:space="preserve">4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!</w:t>
      </w:r>
      <w:r>
        <w:rPr/>
        <w:t xml:space="preserve"/>
      </w:r>
      <w:br/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3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z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page0379.tif</w:t>
        <w:br/>
      </w:r>
      <w:r>
        <w:t xml:space="preserve">original page number: 120</w:t>
        <w:br/>
      </w:r>
    </w:p>
    <w:p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6</w:t>
      </w:r>
      <w:r>
        <w:rPr/>
        <w:t xml:space="preserve">5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!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k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ť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é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z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-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z</w:t>
      </w:r>
      <w:r>
        <w:rPr/>
        <w:t xml:space="preserve">e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ä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w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f</w:t>
      </w:r>
      <w:r>
        <w:rPr/>
        <w:t xml:space="preserve">r</w:t>
      </w:r>
      <w:r>
        <w:rPr/>
        <w:t xml:space="preserve">í</w:t>
      </w:r>
      <w:r>
        <w:rPr/>
        <w:t xml:space="preserve">k</w:t>
      </w:r>
      <w:r>
        <w:rPr/>
        <w:t xml:space="preserve"/>
      </w:r>
      <w:br/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ž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9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½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l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š</w:t>
      </w:r>
      <w:r>
        <w:rPr/>
        <w:t xml:space="preserve">t</w:t>
      </w:r>
      <w:r>
        <w:rPr/>
        <w:t xml:space="preserve">í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u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y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: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ä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"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ú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/>
      </w:r>
    </w:p>
    <w:p>
      <w:br w:type="page"/>
    </w:p>
    <w:p>
      <w:r>
        <w:t xml:space="preserve">image name: page0380.tif</w:t>
        <w:br/>
      </w:r>
      <w:r>
        <w:t xml:space="preserve">original page number: 121</w:t>
        <w:br/>
      </w:r>
    </w:p>
    <w:p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ú</w:t>
      </w:r>
      <w:r>
        <w:rPr/>
        <w:t xml:space="preserve">t</w:t>
      </w:r>
      <w:r>
        <w:rPr/>
        <w:t xml:space="preserve">l</w:t>
      </w:r>
      <w:r>
        <w:rPr/>
        <w:t xml:space="preserve">y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l</w:t>
      </w:r>
      <w:r>
        <w:rPr/>
        <w:t xml:space="preserve">í</w:t>
      </w:r>
      <w:r>
        <w:rPr/>
        <w:t xml:space="preserve">č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d</w:t>
      </w:r>
      <w:r>
        <w:rPr/>
        <w:t xml:space="preserve">e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ý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w</w:t>
      </w:r>
      <w:r>
        <w:rPr/>
        <w:t xml:space="preserve">v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w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š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i</w:t>
      </w:r>
      <w:r>
        <w:rPr/>
        <w:t xml:space="preserve">u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z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š</w:t>
      </w:r>
      <w:r>
        <w:rPr/>
        <w:t xml:space="preserve">k</w:t>
      </w:r>
      <w:r>
        <w:rPr/>
        <w:t xml:space="preserve">l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t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ô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č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/>
      </w:r>
      <w:br/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ť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ó</w:t>
      </w:r>
      <w:r>
        <w:rPr/>
        <w:t xml:space="preserve">f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g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y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ú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</w:p>
    <w:p>
      <w:br w:type="page"/>
    </w:p>
    <w:p>
      <w:r>
        <w:t xml:space="preserve">image name: page0381.tif</w:t>
        <w:br/>
      </w:r>
      <w:r>
        <w:t xml:space="preserve">original page number: 122</w:t>
        <w:br/>
      </w:r>
    </w:p>
    <w:p>
      <w:r>
        <w:rPr/>
        <w:t xml:space="preserve">ú</w:t>
      </w:r>
      <w:r>
        <w:rPr/>
        <w:t xml:space="preserve">t</w:t>
      </w:r>
      <w:r>
        <w:rPr/>
        <w:t xml:space="preserve">l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h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ú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w</w:t>
      </w:r>
      <w:r>
        <w:rPr/>
        <w:t xml:space="preserve"/>
      </w:r>
      <w:br/>
      <w:r>
        <w:rPr/>
        <w:t xml:space="preserve">r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v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í</w:t>
      </w:r>
      <w:r>
        <w:rPr/>
        <w:t xml:space="preserve">š</w:t>
      </w:r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,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l</w:t>
      </w:r>
      <w:r>
        <w:rPr/>
        <w:t xml:space="preserve">ú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č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u</w:t>
      </w:r>
      <w:r>
        <w:rPr/>
        <w:t xml:space="preserve"/>
      </w:r>
      <w:br/>
      <w:r>
        <w:rPr/>
        <w:t xml:space="preserve">c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ý</w:t>
      </w:r>
      <w:r>
        <w:rPr/>
        <w:t xml:space="preserve">r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k</w:t>
      </w:r>
      <w:r>
        <w:rPr/>
        <w:t xml:space="preserve">y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o</w:t>
      </w:r>
      <w:r>
        <w:rPr/>
        <w:t xml:space="preserve">b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ö</w:t>
      </w:r>
      <w:r>
        <w:rPr/>
        <w:t xml:space="preserve">s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ň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c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3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š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/>
      </w:r>
      <w:br/>
      <w:r>
        <w:rPr/>
        <w:t xml:space="preserve">2</w:t>
      </w:r>
      <w:r>
        <w:rPr/>
        <w:t xml:space="preserve">8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ö</w:t>
      </w:r>
      <w:r>
        <w:rPr/>
        <w:t xml:space="preserve">s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4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č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ú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o</w:t>
      </w:r>
      <w:r>
        <w:rPr/>
        <w:t xml:space="preserve">k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ú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,</w:t>
      </w:r>
      <w:r>
        <w:rPr/>
        <w:t xml:space="preserve"/>
      </w:r>
    </w:p>
    <w:p>
      <w:br w:type="page"/>
    </w:p>
    <w:p>
      <w:r>
        <w:t xml:space="preserve">image name: page0382.tif</w:t>
        <w:br/>
      </w:r>
      <w:r>
        <w:t xml:space="preserve">original page number: 123</w:t>
        <w:br/>
      </w:r>
    </w:p>
    <w:p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h</w:t>
      </w:r>
      <w:r>
        <w:rPr/>
        <w:t xml:space="preserve">r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ö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í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í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a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í</w:t>
      </w:r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á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w</w:t>
      </w:r>
      <w:r>
        <w:rPr/>
        <w:t xml:space="preserve">a</w:t>
      </w:r>
      <w:r>
        <w:rPr/>
        <w:t xml:space="preserve">c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ý</w:t>
      </w:r>
      <w:r>
        <w:rPr/>
        <w:t xml:space="preserve">w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"</w:t>
      </w:r>
      <w:r>
        <w:rPr/>
        <w:t xml:space="preserve">K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"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ý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č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/>
      </w:r>
    </w:p>
    <w:p>
      <w:br w:type="page"/>
    </w:p>
    <w:p>
      <w:r>
        <w:t xml:space="preserve">image name: page0384.tif</w:t>
        <w:br/>
      </w:r>
      <w:r>
        <w:t xml:space="preserve">original page number: 124</w:t>
        <w:br/>
      </w:r>
    </w:p>
    <w:p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7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6</w:t>
      </w:r>
      <w:r>
        <w:rPr/>
        <w:t xml:space="preserve">5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č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í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ž</w:t>
      </w:r>
      <w:r>
        <w:rPr/>
        <w:t xml:space="preserve"/>
      </w:r>
      <w:br/>
      <w:r>
        <w:rPr/>
        <w:t xml:space="preserve">u</w:t>
      </w:r>
      <w:r>
        <w:rPr/>
        <w:t xml:space="preserve">r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w</w:t>
      </w:r>
      <w:r>
        <w:rPr/>
        <w:t xml:space="preserve">r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9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s</w:t>
      </w:r>
      <w:r>
        <w:rPr/>
        <w:t xml:space="preserve">k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š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c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/>
      </w:r>
    </w:p>
    <w:p>
      <w:br w:type="page"/>
    </w:p>
    <w:p>
      <w:r>
        <w:t xml:space="preserve">image name: page0385.tif</w:t>
        <w:br/>
      </w:r>
      <w:r>
        <w:t xml:space="preserve">original page number: 125</w:t>
        <w:br/>
      </w:r>
    </w:p>
    <w:p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.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w</w:t>
      </w:r>
      <w:r>
        <w:rPr/>
        <w:t xml:space="preserve">r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c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t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ú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;</w:t>
      </w:r>
      <w:r>
        <w:rPr/>
        <w:t xml:space="preserve"> </w:t>
      </w:r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/</w:t>
      </w:r>
      <w:r>
        <w:rPr/>
        <w:t xml:space="preserve">4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ý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ú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p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r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j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;</w:t>
      </w:r>
      <w:r>
        <w:rPr/>
        <w:t xml:space="preserve"/>
      </w:r>
      <w:br/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p</w:t>
      </w:r>
      <w:r>
        <w:rPr/>
        <w:t xml:space="preserve">e</w:t>
      </w:r>
      <w:r>
        <w:rPr/>
        <w:t xml:space="preserve">d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/>
      </w:r>
      <w:br/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</w:p>
    <w:p>
      <w:br w:type="page"/>
    </w:p>
    <w:p>
      <w:r>
        <w:t xml:space="preserve">image name: page0386.tif</w:t>
        <w:br/>
      </w:r>
      <w:r>
        <w:t xml:space="preserve">original page number: 126</w:t>
        <w:br/>
      </w:r>
    </w:p>
    <w:p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w</w:t>
      </w:r>
      <w:r>
        <w:rPr/>
        <w:t xml:space="preserve">u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á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í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ý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!</w:t>
      </w:r>
      <w:r>
        <w:rPr/>
        <w:t xml:space="preserve"/>
      </w:r>
      <w:br/>
      <w:r>
        <w:rPr/>
        <w:t xml:space="preserve">W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page0388.tif</w:t>
        <w:br/>
      </w:r>
      <w:r>
        <w:t xml:space="preserve">original page number: 127</w:t>
        <w:br/>
      </w:r>
    </w:p>
    <w:p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7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5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!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p</w:t>
      </w:r>
      <w:r>
        <w:rPr/>
        <w:t xml:space="preserve">e</w:t>
      </w:r>
      <w:r>
        <w:rPr/>
        <w:t xml:space="preserve">d</w:t>
      </w:r>
      <w:r>
        <w:rPr/>
        <w:t xml:space="preserve">í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a</w:t>
      </w:r>
      <w:r>
        <w:rPr/>
        <w:t xml:space="preserve">h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 </w:t>
      </w:r>
      <w:r>
        <w:rPr/>
        <w:t xml:space="preserve">f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6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x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č</w:t>
      </w:r>
      <w:r>
        <w:rPr/>
        <w:t xml:space="preserve">e</w:t>
      </w:r>
      <w:r>
        <w:rPr/>
        <w:t xml:space="preserve">t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x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ú</w:t>
      </w:r>
      <w:r>
        <w:rPr/>
        <w:t xml:space="preserve">f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z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y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u</w:t>
      </w:r>
      <w:r>
        <w:rPr/>
        <w:t xml:space="preserve">-</w:t>
      </w:r>
      <w:r>
        <w:rPr/>
        <w:t xml:space="preserve"/>
      </w:r>
    </w:p>
    <w:p/>
    <w:p>
      <w:br w:type="page"/>
    </w:p>
    <w:p>
      <w:r>
        <w:t xml:space="preserve">image name: page0389.tif</w:t>
        <w:br/>
      </w:r>
      <w:r>
        <w:t xml:space="preserve">original page number: 128</w:t>
        <w:br/>
      </w:r>
    </w:p>
    <w:p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d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w</w:t>
      </w:r>
      <w:r>
        <w:rPr/>
        <w:t xml:space="preserve">ä</w:t>
      </w:r>
      <w:r>
        <w:rPr/>
        <w:t xml:space="preserve">z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c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ú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d</w:t>
      </w:r>
      <w:r>
        <w:rPr/>
        <w:t xml:space="preserve">n</w:t>
      </w:r>
      <w:r>
        <w:rPr/>
        <w:t xml:space="preserve">h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n</w:t>
      </w:r>
      <w:r>
        <w:rPr/>
        <w:t xml:space="preserve">á</w:t>
      </w:r>
      <w:r>
        <w:rPr/>
        <w:t xml:space="preserve"/>
      </w:r>
      <w:br/>
      <w:r>
        <w:rPr/>
        <w:t xml:space="preserve">z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z</w:t>
      </w:r>
      <w:r>
        <w:rPr/>
        <w:t xml:space="preserve">y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page0390.tif</w:t>
        <w:br/>
      </w:r>
      <w:r>
        <w:t xml:space="preserve">original page number: 129</w:t>
        <w:br/>
      </w:r>
    </w:p>
    <w:p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g</w:t>
      </w:r>
      <w:r>
        <w:rPr/>
        <w:t xml:space="preserve">a</w:t>
      </w:r>
      <w:r>
        <w:rPr/>
        <w:t xml:space="preserve">z</w:t>
      </w:r>
      <w:r>
        <w:rPr/>
        <w:t xml:space="preserve">d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ž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g</w:t>
      </w:r>
      <w:r>
        <w:rPr/>
        <w:t xml:space="preserve">u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j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č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á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ý</w:t>
      </w:r>
      <w:r>
        <w:rPr/>
        <w:t xml:space="preserve">.</w:t>
      </w:r>
      <w:r>
        <w:rPr/>
        <w:t xml:space="preserve"/>
      </w:r>
      <w:br/>
      <w:r>
        <w:rPr/>
        <w:t xml:space="preserve">Š</w:t>
      </w:r>
      <w:r>
        <w:rPr/>
        <w:t xml:space="preserve">r</w:t>
      </w:r>
      <w:r>
        <w:rPr/>
        <w:t xml:space="preserve">e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ý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w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ú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p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r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/>
      </w:r>
    </w:p>
    <w:p>
      <w:br w:type="page"/>
    </w:p>
    <w:p>
      <w:r>
        <w:t xml:space="preserve">image name: page0391.tif</w:t>
        <w:br/>
      </w:r>
      <w:r>
        <w:t xml:space="preserve">original page number: 130</w:t>
        <w:br/>
      </w:r>
    </w:p>
    <w:p>
      <w:r>
        <w:rPr/>
        <w:t xml:space="preserve">p</w:t>
      </w:r>
      <w:r>
        <w:rPr/>
        <w:t xml:space="preserve">á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w</w:t>
      </w:r>
      <w:r>
        <w:rPr/>
        <w:t xml:space="preserve">r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2</w:t>
      </w:r>
      <w:r>
        <w:rPr/>
        <w:t xml:space="preserve">4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r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page0392.tif</w:t>
        <w:br/>
      </w:r>
      <w:r>
        <w:t xml:space="preserve">original page number: 131</w:t>
        <w:br/>
      </w:r>
    </w:p>
    <w:p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6</w:t>
      </w:r>
      <w:r>
        <w:rPr/>
        <w:t xml:space="preserve">5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9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/>
      </w:r>
      <w:br/>
      <w:r>
        <w:rPr/>
        <w:t xml:space="preserve">t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w</w:t>
      </w:r>
      <w:r>
        <w:rPr/>
        <w:t xml:space="preserve">r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/>
      </w:r>
      <w:br/>
      <w:r>
        <w:rPr/>
        <w:t xml:space="preserve">s</w:t>
      </w:r>
      <w:r>
        <w:rPr/>
        <w:t xml:space="preserve">w</w:t>
      </w:r>
      <w:r>
        <w:rPr/>
        <w:t xml:space="preserve">ä</w:t>
      </w:r>
      <w:r>
        <w:rPr/>
        <w:t xml:space="preserve">z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x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 </w:t>
      </w:r>
      <w:r>
        <w:rPr/>
        <w:t xml:space="preserve">x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í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f</w:t>
      </w:r>
      <w:r>
        <w:rPr/>
        <w:t xml:space="preserve"/>
      </w:r>
    </w:p>
    <w:p>
      <w:br w:type="page"/>
    </w:p>
    <w:p>
      <w:r>
        <w:t xml:space="preserve">image name: page0396.tif</w:t>
        <w:br/>
      </w:r>
      <w:r>
        <w:t xml:space="preserve">original page number: 132</w:t>
        <w:br/>
      </w:r>
    </w:p>
    <w:p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6</w:t>
      </w:r>
      <w:r>
        <w:rPr/>
        <w:t xml:space="preserve">6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!</w:t>
      </w:r>
      <w:r>
        <w:rPr/>
        <w:t xml:space="preserve"/>
      </w:r>
      <w:br/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?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f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ä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w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;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č</w:t>
      </w:r>
      <w:r>
        <w:rPr/>
        <w:t xml:space="preserve">a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e</w:t>
      </w:r>
      <w:r>
        <w:rPr/>
        <w:t xml:space="preserve"/>
      </w:r>
      <w:br/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/>
      </w:r>
    </w:p>
    <w:p>
      <w:br w:type="page"/>
    </w:p>
    <w:p>
      <w:r>
        <w:t xml:space="preserve">image name: page0397.tif</w:t>
        <w:br/>
      </w:r>
      <w:r>
        <w:t xml:space="preserve">original page number: 133</w:t>
        <w:br/>
      </w:r>
    </w:p>
    <w:p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4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í</w:t>
      </w:r>
      <w:r>
        <w:rPr/>
        <w:t xml:space="preserve">c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u</w:t>
      </w:r>
      <w:r>
        <w:rPr/>
        <w:t xml:space="preserve"/>
      </w:r>
      <w:br/>
      <w:r>
        <w:rPr/>
        <w:t xml:space="preserve">o</w:t>
      </w:r>
      <w:r>
        <w:rPr/>
        <w:t xml:space="preserve">č</w:t>
      </w:r>
      <w:r>
        <w:rPr/>
        <w:t xml:space="preserve">u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b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ď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/>
      </w:r>
      <w:br/>
      <w:r>
        <w:rPr/>
        <w:t xml:space="preserve">w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u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?</w:t>
      </w:r>
      <w:r>
        <w:rPr/>
        <w:t xml:space="preserve"/>
      </w:r>
      <w:br/>
      <w:r>
        <w:rPr/>
        <w:t xml:space="preserve">[</w:t>
      </w:r>
      <w:r>
        <w:rPr/>
        <w:t xml:space="preserve">?</w:t>
      </w:r>
      <w:r>
        <w:rPr/>
        <w:t xml:space="preserve">]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ž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á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page0398.tif</w:t>
        <w:br/>
      </w:r>
      <w:r>
        <w:t xml:space="preserve">original page number: 134</w:t>
        <w:br/>
      </w:r>
    </w:p>
    <w:p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/>
      </w:r>
      <w:br/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ň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 </w:t>
      </w:r>
      <w:r>
        <w:rPr/>
        <w:t xml:space="preserve">8</w:t>
      </w:r>
      <w:r>
        <w:rPr/>
        <w:t xml:space="preserve">6</w:t>
      </w:r>
      <w:r>
        <w:rPr/>
        <w:t xml:space="preserve">6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page0400.tif</w:t>
        <w:br/>
      </w:r>
      <w:r>
        <w:t xml:space="preserve">original page number: 135</w:t>
        <w:br/>
      </w:r>
    </w:p>
    <w:p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!</w:t>
      </w:r>
      <w:r>
        <w:rPr/>
        <w:t xml:space="preserve"/>
      </w:r>
      <w:br/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ý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i</w:t>
      </w:r>
      <w:r>
        <w:rPr/>
        <w:t xml:space="preserve">c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č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ú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w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ú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b</w:t>
      </w:r>
      <w:r>
        <w:rPr/>
        <w:t xml:space="preserve">l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í</w:t>
      </w:r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u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í</w:t>
      </w:r>
      <w:r>
        <w:rPr/>
        <w:t xml:space="preserve">s</w:t>
      </w:r>
      <w:r>
        <w:rPr/>
        <w:t xml:space="preserve">ť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ť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/>
      </w:r>
      <w:br/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á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/>
      </w:r>
    </w:p>
    <w:p>
      <w:br w:type="page"/>
    </w:p>
    <w:p>
      <w:r>
        <w:t xml:space="preserve">image name: page0401.tif</w:t>
        <w:br/>
      </w:r>
      <w:r>
        <w:t xml:space="preserve">original page number: 136</w:t>
        <w:br/>
      </w:r>
    </w:p>
    <w:p>
      <w:r>
        <w:rPr/>
        <w:t xml:space="preserve">k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y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c</w:t>
      </w:r>
      <w:r>
        <w:rPr/>
        <w:t xml:space="preserve">ť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d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u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w</w:t>
      </w:r>
      <w:r>
        <w:rPr/>
        <w:t xml:space="preserve">r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í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ť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5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u</w:t>
      </w:r>
      <w:r>
        <w:rPr/>
        <w:t xml:space="preserve">z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u</w:t>
      </w:r>
      <w:r>
        <w:rPr/>
        <w:t xml:space="preserve">z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c</w:t>
      </w:r>
      <w:r>
        <w:rPr/>
        <w:t xml:space="preserve">ú</w:t>
      </w:r>
      <w:r>
        <w:rPr/>
        <w:t xml:space="preserve">z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ň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y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ú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š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í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k</w:t>
      </w:r>
      <w:r>
        <w:rPr/>
        <w:t xml:space="preserve">u</w:t>
      </w:r>
      <w:r>
        <w:rPr/>
        <w:t xml:space="preserve">n</w:t>
      </w:r>
      <w:r>
        <w:rPr/>
        <w:t xml:space="preserve">f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ý</w:t>
      </w:r>
      <w:r>
        <w:rPr/>
        <w:t xml:space="preserve">!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6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6</w:t>
      </w:r>
      <w:r>
        <w:rPr/>
        <w:t xml:space="preserve">6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ô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š</w:t>
      </w:r>
      <w:r>
        <w:rPr/>
        <w:t xml:space="preserve">t</w:t>
      </w:r>
      <w:r>
        <w:rPr/>
        <w:t xml:space="preserve">í</w:t>
      </w:r>
      <w:r>
        <w:rPr/>
        <w:t xml:space="preserve">v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y</w:t>
      </w:r>
      <w:r>
        <w:rPr/>
        <w:t xml:space="preserve">t</w:t>
      </w:r>
      <w:r>
        <w:rPr/>
        <w:t xml:space="preserve">í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ú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page0402.tif</w:t>
        <w:br/>
      </w:r>
      <w:r>
        <w:t xml:space="preserve">original page number: 137</w:t>
        <w:br/>
      </w:r>
    </w:p>
    <w:p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9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6</w:t>
      </w:r>
      <w:r>
        <w:rPr/>
        <w:t xml:space="preserve">6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!</w:t>
      </w:r>
      <w:r>
        <w:rPr/>
        <w:t xml:space="preserve"/>
      </w:r>
      <w:br/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č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w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/>
      </w:r>
      <w:br/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w</w:t>
      </w:r>
      <w:r>
        <w:rPr/>
        <w:t xml:space="preserve">á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/>
      </w:r>
      <w:br/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w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ň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ô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í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3</w:t>
      </w:r>
      <w:r>
        <w:rPr/>
        <w:t xml:space="preserve">/</w:t>
      </w:r>
      <w:r>
        <w:rPr/>
        <w:t xml:space="preserve">4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/>
      </w:r>
    </w:p>
    <w:p>
      <w:br w:type="page"/>
    </w:p>
    <w:p>
      <w:r>
        <w:t xml:space="preserve">image name: page0403.tif</w:t>
        <w:br/>
      </w:r>
      <w:r>
        <w:t xml:space="preserve">original page number: 138</w:t>
        <w:br/>
      </w:r>
    </w:p>
    <w:p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y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á</w:t>
      </w:r>
      <w:r>
        <w:rPr/>
        <w:t xml:space="preserve"/>
      </w:r>
      <w:br/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ý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í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z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</w:p>
    <w:p>
      <w:br w:type="page"/>
    </w:p>
    <w:p>
      <w:r>
        <w:t xml:space="preserve">image name: page0404.tif</w:t>
        <w:br/>
      </w:r>
      <w:r>
        <w:t xml:space="preserve">original page number: 139</w:t>
        <w:br/>
      </w:r>
    </w:p>
    <w:p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w</w:t>
      </w:r>
      <w:r>
        <w:rPr/>
        <w:t xml:space="preserve">r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ô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/>
      </w:r>
      <w:br/>
      <w:r>
        <w:rPr/>
        <w:t xml:space="preserve">a</w:t>
      </w:r>
      <w:r>
        <w:rPr/>
        <w:t xml:space="preserve">d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4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u</w:t>
      </w:r>
      <w:r>
        <w:rPr/>
        <w:t xml:space="preserve">ž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w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o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ý</w:t>
      </w:r>
      <w:r>
        <w:rPr/>
        <w:t xml:space="preserve">t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/>
      </w:r>
    </w:p>
    <w:p>
      <w:br w:type="page"/>
    </w:p>
    <w:p>
      <w:r>
        <w:t xml:space="preserve">image name: page0405.tif</w:t>
        <w:br/>
      </w:r>
      <w:r>
        <w:t xml:space="preserve">original page number: 140</w:t>
        <w:br/>
      </w:r>
    </w:p>
    <w:p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z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u</w:t>
      </w:r>
      <w:r>
        <w:rPr/>
        <w:t xml:space="preserve">l</w:t>
      </w:r>
      <w:r>
        <w:rPr/>
        <w:t xml:space="preserve">í</w:t>
      </w:r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ň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[</w:t>
      </w:r>
      <w:r>
        <w:rPr/>
        <w:t xml:space="preserve">?</w:t>
      </w:r>
      <w:r>
        <w:rPr/>
        <w:t xml:space="preserve">]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/>
      </w:r>
    </w:p>
    <w:p>
      <w:br w:type="page"/>
    </w:p>
    <w:p>
      <w:r>
        <w:t xml:space="preserve">image name: page0406.tif</w:t>
        <w:br/>
      </w:r>
      <w:r>
        <w:t xml:space="preserve">original page number: 141</w:t>
        <w:br/>
      </w:r>
    </w:p>
    <w:p>
      <w:r>
        <w:rPr/>
        <w:t xml:space="preserve">W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5</w:t>
      </w:r>
      <w:r>
        <w:rPr/>
        <w:t xml:space="preserve">/</w:t>
      </w:r>
      <w:r>
        <w:rPr/>
        <w:t xml:space="preserve">1</w:t>
      </w:r>
      <w:r>
        <w:rPr/>
        <w:t xml:space="preserve">1</w:t>
      </w:r>
      <w:r>
        <w:rPr/>
        <w:t xml:space="preserve"> </w:t>
      </w:r>
      <w:r>
        <w:rPr/>
        <w:t xml:space="preserve">8</w:t>
      </w:r>
      <w:r>
        <w:rPr/>
        <w:t xml:space="preserve">6</w:t>
      </w:r>
      <w:r>
        <w:rPr/>
        <w:t xml:space="preserve">6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!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3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u</w:t>
      </w:r>
      <w:r>
        <w:rPr/>
        <w:t xml:space="preserve">c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4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v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ú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š</w:t>
      </w:r>
      <w:r>
        <w:rPr/>
        <w:t xml:space="preserve">i</w:t>
      </w:r>
      <w:r>
        <w:rPr/>
        <w:t xml:space="preserve">r</w:t>
      </w:r>
      <w:r>
        <w:rPr/>
        <w:t xml:space="preserve">š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8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í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r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Ž</w:t>
      </w:r>
      <w:r>
        <w:rPr/>
        <w:t xml:space="preserve">u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í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i</w:t>
      </w:r>
      <w:r>
        <w:rPr/>
        <w:t xml:space="preserve">v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v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u</w:t>
      </w:r>
      <w:r>
        <w:rPr/>
        <w:t xml:space="preserve">l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</w:p>
    <w:p>
      <w:br w:type="page"/>
    </w:p>
    <w:p>
      <w:r>
        <w:t xml:space="preserve">image name: page0407.tif</w:t>
        <w:br/>
      </w:r>
      <w:r>
        <w:t xml:space="preserve">original page number: 142</w:t>
        <w:br/>
      </w:r>
    </w:p>
    <w:p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é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ú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í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m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í</w:t>
      </w:r>
      <w:r>
        <w:rPr/>
        <w:t xml:space="preserve">v</w:t>
      </w:r>
      <w:r>
        <w:rPr/>
        <w:t xml:space="preserve">á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ť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w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ý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-</w:t>
      </w:r>
      <w:r>
        <w:rPr/>
        <w:t xml:space="preserve"/>
      </w:r>
    </w:p>
    <w:p>
      <w:br w:type="page"/>
    </w:p>
    <w:p>
      <w:r>
        <w:t xml:space="preserve">image name: page0412.tif</w:t>
        <w:br/>
      </w:r>
      <w:r>
        <w:t xml:space="preserve">original page number: 143</w:t>
        <w:br/>
      </w:r>
    </w:p>
    <w:p>
      <w:r>
        <w:rPr/>
        <w:t xml:space="preserve">w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ý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r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8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w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w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w</w:t>
      </w:r>
      <w:r>
        <w:rPr/>
        <w:t xml:space="preserve"/>
      </w:r>
      <w:br/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g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ú</w:t>
      </w:r>
      <w:r>
        <w:rPr/>
        <w:t xml:space="preserve">p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č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)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ô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j</w:t>
      </w:r>
      <w:r>
        <w:rPr/>
        <w:t xml:space="preserve">a</w:t>
      </w:r>
      <w:r>
        <w:rPr/>
        <w:t xml:space="preserve">w</w:t>
      </w:r>
      <w:r>
        <w:rPr/>
        <w:t xml:space="preserve">v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u</w:t>
      </w:r>
      <w:r>
        <w:rPr/>
        <w:t xml:space="preserve">ď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h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ú</w:t>
      </w:r>
      <w:r>
        <w:rPr/>
        <w:t xml:space="preserve">z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/>
      </w:r>
    </w:p>
    <w:p>
      <w:br w:type="page"/>
    </w:p>
    <w:p>
      <w:r>
        <w:t xml:space="preserve">image name: page0413.tif</w:t>
        <w:br/>
      </w:r>
      <w:r>
        <w:t xml:space="preserve">original page number: 144</w:t>
        <w:br/>
      </w:r>
    </w:p>
    <w:p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4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?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ý</w:t>
      </w:r>
      <w:r>
        <w:rPr/>
        <w:t xml:space="preserve">m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ž</w:t>
      </w:r>
      <w:r>
        <w:rPr/>
        <w:t xml:space="preserve">u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n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i</w:t>
      </w:r>
      <w:r>
        <w:rPr/>
        <w:t xml:space="preserve">z</w:t>
      </w:r>
      <w:r>
        <w:rPr/>
        <w:t xml:space="preserve">b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P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u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s</w:t>
      </w:r>
      <w:r>
        <w:rPr/>
        <w:t xml:space="preserve">w</w:t>
      </w:r>
      <w:r>
        <w:rPr/>
        <w:t xml:space="preserve">u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č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h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ž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page0408.tif</w:t>
        <w:br/>
      </w:r>
      <w:r>
        <w:t xml:space="preserve">original page number: 145</w:t>
        <w:br/>
      </w:r>
    </w:p>
    <w:p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ž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ž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ú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Ž</w:t>
      </w:r>
      <w:r>
        <w:rPr/>
        <w:t xml:space="preserve">u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Ď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ň</w:t>
      </w:r>
      <w:r>
        <w:rPr/>
        <w:t xml:space="preserve">u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w</w:t>
      </w:r>
      <w:r>
        <w:rPr/>
        <w:t xml:space="preserve">á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k</w:t>
      </w:r>
      <w:r>
        <w:rPr/>
        <w:t xml:space="preserve">u</w:t>
      </w:r>
      <w:r>
        <w:rPr/>
        <w:t xml:space="preserve">d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č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š</w:t>
      </w:r>
      <w:r>
        <w:rPr/>
        <w:t xml:space="preserve">t</w:t>
      </w:r>
      <w:r>
        <w:rPr/>
        <w:t xml:space="preserve">í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ž</w:t>
      </w:r>
      <w:r>
        <w:rPr/>
        <w:t xml:space="preserve">u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č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v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š</w:t>
      </w:r>
      <w:r>
        <w:rPr/>
        <w:t xml:space="preserve">t</w:t>
      </w:r>
      <w:r>
        <w:rPr/>
        <w:t xml:space="preserve">í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j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page0409.tif</w:t>
        <w:br/>
      </w:r>
      <w:r>
        <w:t xml:space="preserve">original page number: 146</w:t>
        <w:br/>
      </w:r>
    </w:p>
    <w:p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/>
      </w:r>
      <w:br/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/>
      </w:r>
      <w:br/>
      <w:r>
        <w:rPr/>
        <w:t xml:space="preserve">j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a</w:t>
      </w:r>
      <w:r>
        <w:rPr/>
        <w:t xml:space="preserve">š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o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?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page0410.tif</w:t>
        <w:br/>
      </w:r>
      <w:r>
        <w:t xml:space="preserve">original page number: 147</w:t>
        <w:br/>
      </w:r>
    </w:p>
    <w:p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5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page0414.tif</w:t>
        <w:br/>
      </w:r>
      <w:r>
        <w:t xml:space="preserve">original page number: 148</w:t>
        <w:br/>
      </w:r>
    </w:p>
    <w:p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6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6</w:t>
      </w:r>
      <w:r>
        <w:rPr/>
        <w:t xml:space="preserve">6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!</w:t>
      </w:r>
      <w:r>
        <w:rPr/>
        <w:t xml:space="preserve"/>
      </w:r>
      <w:br/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m</w:t>
      </w:r>
      <w:r>
        <w:rPr/>
        <w:t xml:space="preserve">a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w</w:t>
      </w:r>
      <w:r>
        <w:rPr/>
        <w:t xml:space="preserve">a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ý</w:t>
      </w:r>
      <w:r>
        <w:rPr/>
        <w:t xml:space="preserve"/>
      </w:r>
      <w:br/>
      <w:r>
        <w:rPr/>
        <w:t xml:space="preserve">Ž</w:t>
      </w:r>
      <w:r>
        <w:rPr/>
        <w:t xml:space="preserve">u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a</w:t>
      </w:r>
      <w:r>
        <w:rPr/>
        <w:t xml:space="preserve">i</w:t>
      </w:r>
      <w:r>
        <w:rPr/>
        <w:t xml:space="preserve">č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Z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ú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l</w:t>
      </w:r>
      <w:r>
        <w:rPr/>
        <w:t xml:space="preserve">ú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ú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m</w:t>
      </w:r>
      <w:r>
        <w:rPr/>
        <w:t xml:space="preserve">a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/>
      </w:r>
    </w:p>
    <w:p>
      <w:br w:type="page"/>
    </w:p>
    <w:p>
      <w:r>
        <w:t xml:space="preserve">image name: page0415.tif</w:t>
        <w:br/>
      </w:r>
      <w:r>
        <w:t xml:space="preserve">original page number: 149</w:t>
        <w:br/>
      </w:r>
    </w:p>
    <w:p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b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ě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/>
      </w:r>
      <w:br/>
      <w:r>
        <w:rPr/>
        <w:t xml:space="preserve">z</w:t>
      </w:r>
      <w:r>
        <w:rPr/>
        <w:t xml:space="preserve">o</w:t>
      </w:r>
      <w:r>
        <w:rPr/>
        <w:t xml:space="preserve">m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!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ď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ň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ž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: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>(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y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)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-</w:t>
      </w:r>
      <w:r>
        <w:rPr/>
        <w:t xml:space="preserve"/>
      </w:r>
    </w:p>
    <w:p>
      <w:br w:type="page"/>
    </w:p>
    <w:p>
      <w:r>
        <w:t xml:space="preserve">image name: page0416.tif</w:t>
        <w:br/>
      </w:r>
      <w:r>
        <w:t xml:space="preserve">original page number: 150</w:t>
        <w:br/>
      </w:r>
    </w:p>
    <w:p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b</w:t>
      </w:r>
      <w:r>
        <w:rPr/>
        <w:t xml:space="preserve">l</w:t>
      </w:r>
      <w:r>
        <w:rPr/>
        <w:t xml:space="preserve">í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o</w:t>
      </w:r>
      <w:r>
        <w:rPr/>
        <w:t xml:space="preserve">w</w:t>
      </w:r>
      <w:r>
        <w:rPr/>
        <w:t xml:space="preserve">č</w:t>
      </w:r>
      <w:r>
        <w:rPr/>
        <w:t xml:space="preserve">a</w:t>
      </w:r>
      <w:r>
        <w:rPr/>
        <w:t xml:space="preserve">t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h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č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ú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u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č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p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G</w:t>
      </w:r>
      <w:r>
        <w:rPr/>
        <w:t xml:space="preserve">y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/>
      </w:r>
    </w:p>
    <w:p>
      <w:br w:type="page"/>
    </w:p>
    <w:p>
      <w:r>
        <w:t xml:space="preserve">image name: page0417.tif</w:t>
        <w:br/>
      </w:r>
      <w:r>
        <w:t xml:space="preserve">original page number: 151</w:t>
        <w:br/>
      </w:r>
    </w:p>
    <w:p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ä</w:t>
      </w:r>
      <w:r>
        <w:rPr/>
        <w:t xml:space="preserve">t</w:t>
      </w:r>
      <w:r>
        <w:rPr/>
        <w:t xml:space="preserve">á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í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y</w:t>
      </w:r>
      <w:r>
        <w:rPr/>
        <w:t xml:space="preserve">n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á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r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w</w:t>
      </w:r>
      <w:r>
        <w:rPr/>
        <w:t xml:space="preserve">ä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ô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a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ä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
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!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ý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2</w:t>
      </w:r>
      <w:r>
        <w:rPr/>
        <w:t xml:space="preserve">6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w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í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/>
      </w:r>
    </w:p>
    <w:p>
      <w:br w:type="page"/>
    </w:p>
    <w:p>
      <w:r>
        <w:t xml:space="preserve">image name: page0418.tif</w:t>
        <w:br/>
      </w:r>
      <w:r>
        <w:t xml:space="preserve">original page number: 152</w:t>
        <w:br/>
      </w:r>
    </w:p>
    <w:p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ô</w:t>
      </w:r>
      <w:r>
        <w:rPr/>
        <w:t xml:space="preserve">b</w:t>
      </w:r>
      <w:r>
        <w:rPr/>
        <w:t xml:space="preserve">e</w:t>
      </w:r>
      <w:r>
        <w:rPr/>
        <w:t xml:space="preserve">š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o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ú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m</w:t>
      </w:r>
      <w:r>
        <w:rPr/>
        <w:t xml:space="preserve">a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2</w:t>
      </w:r>
      <w:r>
        <w:rPr/>
        <w:t xml:space="preserve">5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w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č</w:t>
      </w:r>
      <w:r>
        <w:rPr/>
        <w:t xml:space="preserve">a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w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"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í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"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"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j</w:t>
      </w:r>
      <w:r>
        <w:rPr/>
        <w:t xml:space="preserve">a</w:t>
      </w:r>
      <w:r>
        <w:rPr/>
        <w:t xml:space="preserve">"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í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-</w:t>
      </w:r>
      <w:r>
        <w:rPr/>
        <w:t xml:space="preserve"/>
      </w:r>
    </w:p>
    <w:p>
      <w:br w:type="page"/>
    </w:p>
    <w:p>
      <w:r>
        <w:t xml:space="preserve">image name: page0419.tif</w:t>
        <w:br/>
      </w:r>
      <w:r>
        <w:t xml:space="preserve">original page number: 153</w:t>
        <w:br/>
      </w:r>
    </w:p>
    <w:p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: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d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/>
      </w:r>
      <w:br/>
      <w:r>
        <w:rPr/>
        <w:t xml:space="preserve">w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í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?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í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B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m</w:t>
      </w:r>
      <w:r>
        <w:rPr/>
        <w:t xml:space="preserve">a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l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h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u</w:t>
      </w:r>
      <w:r>
        <w:rPr/>
        <w:t xml:space="preserve">)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č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p</w:t>
      </w:r>
      <w:r>
        <w:rPr/>
        <w:t xml:space="preserve">l</w:t>
      </w:r>
      <w:r>
        <w:rPr/>
        <w:t xml:space="preserve">y</w:t>
      </w:r>
      <w:r>
        <w:rPr/>
        <w:t xml:space="preserve">w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m</w:t>
      </w:r>
      <w:r>
        <w:rPr/>
        <w:t xml:space="preserve">a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í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page0420.tif</w:t>
        <w:br/>
      </w:r>
      <w:r>
        <w:t xml:space="preserve">original page number: 154</w:t>
        <w:br/>
      </w:r>
    </w:p>
    <w:p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7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h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u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č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w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i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q</w:t>
      </w:r>
      <w:r>
        <w:rPr/>
        <w:t xml:space="preserve">u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ú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2</w:t>
      </w:r>
      <w:r>
        <w:rPr/>
        <w:t xml:space="preserve">7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8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2</w:t>
      </w:r>
      <w:r>
        <w:rPr/>
        <w:t xml:space="preserve">5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/>
      </w:r>
    </w:p>
    <w:p>
      <w:br w:type="page"/>
    </w:p>
    <w:p>
      <w:r>
        <w:t xml:space="preserve">image name: page0421.tif</w:t>
        <w:br/>
      </w:r>
      <w:r>
        <w:t xml:space="preserve">original page number: 155</w:t>
        <w:br/>
      </w:r>
    </w:p>
    <w:p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u</w:t>
      </w:r>
      <w:r>
        <w:rPr/>
        <w:t xml:space="preserve">c</w:t>
      </w:r>
      <w:r>
        <w:rPr/>
        <w:t xml:space="preserve">ž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;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w</w:t>
      </w:r>
      <w:r>
        <w:rPr/>
        <w:t xml:space="preserve">á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t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š</w:t>
      </w:r>
      <w:r>
        <w:rPr/>
        <w:t xml:space="preserve">t</w:t>
      </w:r>
      <w:r>
        <w:rPr/>
        <w:t xml:space="preserve">í</w:t>
      </w:r>
      <w:r>
        <w:rPr/>
        <w:t xml:space="preserve">w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
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ú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š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