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7c543" w14:textId="3787c543">
      <w:pPr>
        <w15:collapsed w:val="false"/>
      </w:pPr>
      <w:r>
        <w:t xml:space="preserve">image name: page0241.tif</w:t>
        <w:br/>
      </w:r>
      <w:r>
        <w:t xml:space="preserve">original page number: 1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page0242.tif</w:t>
        <w:br/>
      </w:r>
      <w:r>
        <w:t xml:space="preserve">original page number: 2</w:t>
        <w:br/>
      </w:r>
    </w:p>
    <w:p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page0243.tif</w:t>
        <w:br/>
      </w:r>
      <w:r>
        <w:t xml:space="preserve">original page number: 3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page0245.tif</w:t>
        <w:br/>
      </w:r>
      <w:r>
        <w:t xml:space="preserve">original page number: 4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page0246.tif</w:t>
        <w:br/>
      </w:r>
      <w:r>
        <w:t xml:space="preserve">original page number: 5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q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page0249.tif</w:t>
        <w:br/>
      </w:r>
      <w:r>
        <w:t xml:space="preserve">original page number: 6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page0250.tif</w:t>
        <w:br/>
      </w:r>
      <w:r>
        <w:t xml:space="preserve">original page number: 7</w:t>
        <w:br/>
      </w:r>
    </w:p>
    <w:p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page0251.tif</w:t>
        <w:br/>
      </w:r>
      <w:r>
        <w:t xml:space="preserve">original page number: 8</w:t>
        <w:br/>
      </w:r>
    </w:p>
    <w:p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5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č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page0252.tif</w:t>
        <w:br/>
      </w:r>
      <w:r>
        <w:t xml:space="preserve">original page number: 9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page0253.tif</w:t>
        <w:br/>
      </w:r>
      <w:r>
        <w:t xml:space="preserve">original page number: 10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y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"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page0255.tif</w:t>
        <w:br/>
      </w:r>
      <w:r>
        <w:t xml:space="preserve">original page number: 11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y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"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page0256.tif</w:t>
        <w:br/>
      </w:r>
      <w:r>
        <w:t xml:space="preserve">original page number: 12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page0257.tif</w:t>
        <w:br/>
      </w:r>
      <w:r>
        <w:t xml:space="preserve">original page number: 13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page0258.tif</w:t>
        <w:br/>
      </w:r>
      <w:r>
        <w:t xml:space="preserve">original page number: 14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page0259.tif</w:t>
        <w:br/>
      </w:r>
      <w:r>
        <w:t xml:space="preserve">original page number: 15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page0261.tif</w:t>
        <w:br/>
      </w:r>
      <w:r>
        <w:t xml:space="preserve">original page number: 16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/>
      </w:r>
    </w:p>
    <w:p/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page0262.tif</w:t>
        <w:br/>
      </w:r>
      <w:r>
        <w:t xml:space="preserve">original page number: 17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(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page0263.tif</w:t>
        <w:br/>
      </w:r>
      <w:r>
        <w:t xml:space="preserve">original page number: 18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c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page0264.tif</w:t>
        <w:br/>
      </w:r>
      <w:r>
        <w:t xml:space="preserve">original page number: 19</w:t>
        <w:br/>
      </w:r>
    </w:p>
    <w:p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"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page0265.tif</w:t>
        <w:br/>
      </w:r>
      <w:r>
        <w:t xml:space="preserve">original page number: 20</w:t>
        <w:br/>
      </w:r>
    </w:p>
    <w:p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(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page0266.tif</w:t>
        <w:br/>
      </w:r>
      <w:r>
        <w:t xml:space="preserve">original page number: 21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s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page0267.tif</w:t>
        <w:br/>
      </w:r>
      <w:r>
        <w:t xml:space="preserve">original page number: 22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)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page0268.tif</w:t>
        <w:br/>
      </w:r>
      <w:r>
        <w:t xml:space="preserve">original page number: 23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page0269.tif</w:t>
        <w:br/>
      </w:r>
      <w:r>
        <w:t xml:space="preserve">original page number: 24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page0270.tif</w:t>
        <w:br/>
      </w:r>
      <w:r>
        <w:t xml:space="preserve">original page number: 25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ó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b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-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page0271.tif</w:t>
        <w:br/>
      </w:r>
      <w:r>
        <w:t xml:space="preserve">original page number: 26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page0273.tif</w:t>
        <w:br/>
      </w:r>
      <w:r>
        <w:t xml:space="preserve">original page number: 27</w:t>
        <w:br/>
      </w:r>
    </w:p>
    <w:p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/>
      </w:r>
    </w:p>
    <w:p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page0276.tif</w:t>
        <w:br/>
      </w:r>
      <w:r>
        <w:t xml:space="preserve">original page number: 28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page0277.tif</w:t>
        <w:br/>
      </w:r>
      <w:r>
        <w:t xml:space="preserve">original page number: 29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r</w:t>
      </w:r>
      <w:r>
        <w:rPr/>
        <w:t xml:space="preserve">-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page0278.tif</w:t>
        <w:br/>
      </w:r>
      <w:r>
        <w:t xml:space="preserve">original page number: 30</w:t>
        <w:br/>
      </w:r>
    </w:p>
    <w:p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"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a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page0279.tif</w:t>
        <w:br/>
      </w:r>
      <w:r>
        <w:t xml:space="preserve">original page number: 31</w:t>
        <w:br/>
      </w:r>
    </w:p>
    <w:p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page0281.tif</w:t>
        <w:br/>
      </w:r>
      <w:r>
        <w:t xml:space="preserve">original page number: 32</w:t>
        <w:br/>
      </w:r>
    </w:p>
    <w:p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page0282.tif</w:t>
        <w:br/>
      </w:r>
      <w:r>
        <w:t xml:space="preserve">original page number: 33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ô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page0283.tif</w:t>
        <w:br/>
      </w:r>
      <w:r>
        <w:t xml:space="preserve">original page number: 34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page0284.tif</w:t>
        <w:br/>
      </w:r>
      <w:r>
        <w:t xml:space="preserve">original page number: 35</w:t>
        <w:br/>
      </w:r>
    </w:p>
    <w:p>
      <w:r>
        <w:rPr/>
        <w:t xml:space="preserve">ň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3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page0285.tif</w:t>
        <w:br/>
      </w:r>
      <w:r>
        <w:t xml:space="preserve">original page number: 36</w:t>
        <w:br/>
      </w:r>
    </w:p>
    <w:p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page0286.tif</w:t>
        <w:br/>
      </w:r>
      <w:r>
        <w:t xml:space="preserve">original page number: 37</w:t>
        <w:br/>
      </w:r>
    </w:p>
    <w:p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y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(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page0287.tif</w:t>
        <w:br/>
      </w:r>
      <w:r>
        <w:t xml:space="preserve">original page number: 38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j</w:t>
      </w:r>
      <w:r>
        <w:rPr/>
        <w:t xml:space="preserve">m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page0287a.tif</w:t>
        <w:br/>
      </w:r>
      <w:r>
        <w:t xml:space="preserve">original page number: 39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page0287u.tif</w:t>
        <w:br/>
      </w:r>
      <w:r>
        <w:t xml:space="preserve">original page number: 40</w:t>
        <w:br/>
      </w:r>
    </w:p>
    <w:p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page0289.tif</w:t>
        <w:br/>
      </w:r>
      <w:r>
        <w:t xml:space="preserve">original page number: 41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ô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page0290.tif</w:t>
        <w:br/>
      </w:r>
      <w:r>
        <w:t xml:space="preserve">original page number: 42</w:t>
        <w:br/>
      </w:r>
    </w:p>
    <w:p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page0291.tif</w:t>
        <w:br/>
      </w:r>
      <w:r>
        <w:t xml:space="preserve">original page number: 43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5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page0292.tif</w:t>
        <w:br/>
      </w:r>
      <w:r>
        <w:t xml:space="preserve">original page number: 44</w:t>
        <w:br/>
      </w:r>
    </w:p>
    <w:p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page0293.tif</w:t>
        <w:br/>
      </w:r>
      <w:r>
        <w:t xml:space="preserve">original page number: 45</w:t>
        <w:br/>
      </w:r>
    </w:p>
    <w:p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page0294.tif</w:t>
        <w:br/>
      </w:r>
      <w:r>
        <w:t xml:space="preserve">original page number: 46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page0297.tif</w:t>
        <w:br/>
      </w:r>
      <w:r>
        <w:t xml:space="preserve">original page number: 47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page0298.tif</w:t>
        <w:br/>
      </w:r>
      <w:r>
        <w:t xml:space="preserve">original page number: 48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ř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"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page0299.tif</w:t>
        <w:br/>
      </w:r>
      <w:r>
        <w:t xml:space="preserve">original page number: 49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page0300.tif</w:t>
        <w:br/>
      </w:r>
      <w:r>
        <w:t xml:space="preserve">original page number: 50</w:t>
        <w:br/>
      </w:r>
    </w:p>
    <w:p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page0301.tif</w:t>
        <w:br/>
      </w:r>
      <w:r>
        <w:t xml:space="preserve">original page number: 51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ú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/>
      </w:r>
    </w:p>
    <w:p>
      <w:br w:type="page"/>
    </w:p>
    <w:p>
      <w:r>
        <w:t xml:space="preserve">image name: page0302.tif</w:t>
        <w:br/>
      </w:r>
      <w:r>
        <w:t xml:space="preserve">original page number: 52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page0303.tif</w:t>
        <w:br/>
      </w:r>
      <w:r>
        <w:t xml:space="preserve">original page number: 53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u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page0304.tif</w:t>
        <w:br/>
      </w:r>
      <w:r>
        <w:t xml:space="preserve">original page number: 54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"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page0305.tif</w:t>
        <w:br/>
      </w:r>
      <w:r>
        <w:t xml:space="preserve">original page number: 55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9</w:t>
      </w:r>
      <w:r>
        <w:rPr/>
        <w:t xml:space="preserve">3</w:t>
      </w:r>
      <w:r>
        <w:rPr/>
        <w:t xml:space="preserve">7</w:t>
      </w:r>
      <w:r>
        <w:rPr/>
        <w:t xml:space="preserve">,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9</w:t>
      </w:r>
      <w:r>
        <w:rPr/>
        <w:t xml:space="preserve">6</w:t>
      </w:r>
      <w:r>
        <w:rPr/>
        <w:t xml:space="preserve">5</w:t>
      </w:r>
      <w:r>
        <w:rPr/>
        <w:t xml:space="preserve">,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2</w:t>
      </w:r>
      <w:r>
        <w:rPr/>
        <w:t xml:space="preserve">5</w:t>
      </w:r>
      <w:r>
        <w:rPr/>
        <w:t xml:space="preserve">"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?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ä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page0306.tif</w:t>
        <w:br/>
      </w:r>
      <w:r>
        <w:t xml:space="preserve">original page number: 56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page0307.tif</w:t>
        <w:br/>
      </w:r>
      <w:r>
        <w:t xml:space="preserve">original page number: 57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page0308.tif</w:t>
        <w:br/>
      </w:r>
      <w:r>
        <w:t xml:space="preserve">original page number: 58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page0309.tif</w:t>
        <w:br/>
      </w:r>
      <w:r>
        <w:t xml:space="preserve">original page number: 59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page0311.tif</w:t>
        <w:br/>
      </w:r>
      <w:r>
        <w:t xml:space="preserve">original page number: 60</w:t>
        <w:br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ô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u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page0312.tif</w:t>
        <w:br/>
      </w:r>
      <w:r>
        <w:t xml:space="preserve">original page number: 61</w:t>
        <w:br/>
      </w:r>
    </w:p>
    <w:p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-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page0313.tif</w:t>
        <w:br/>
      </w:r>
      <w:r>
        <w:t xml:space="preserve">original page number: 62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?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ó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page0314.tif</w:t>
        <w:br/>
      </w:r>
      <w:r>
        <w:t xml:space="preserve">original page number: 63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c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í</w:t>
      </w:r>
      <w:r>
        <w:rPr/>
        <w:t xml:space="preserve">z</w:t>
      </w:r>
      <w:r>
        <w:rPr/>
        <w:t xml:space="preserve"> </w:t>
      </w:r>
      <w:r>
        <w:rPr/>
        <w:t xml:space="preserve">(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page0315.tif</w:t>
        <w:br/>
      </w:r>
      <w:r>
        <w:t xml:space="preserve">original page number: 64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page0316.tif</w:t>
        <w:br/>
      </w:r>
      <w:r>
        <w:t xml:space="preserve">original page number: 65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j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ä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page0317.tif</w:t>
        <w:br/>
      </w:r>
      <w:r>
        <w:t xml:space="preserve">original page number: 66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.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e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:</w:t>
      </w:r>
      <w:r>
        <w:rPr/>
        <w:t xml:space="preserve"/>
      </w:r>
    </w:p>
    <w:p>
      <w:br w:type="page"/>
    </w:p>
    <w:p>
      <w:r>
        <w:t xml:space="preserve">image name: page0318.tif</w:t>
        <w:br/>
      </w:r>
      <w:r>
        <w:t xml:space="preserve">original page number: 67</w:t>
        <w:br/>
      </w:r>
    </w:p>
    <w:p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)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page0319.tif</w:t>
        <w:br/>
      </w:r>
      <w:r>
        <w:t xml:space="preserve">original page number: 68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: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1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page0320.tif</w:t>
        <w:br/>
      </w:r>
      <w:r>
        <w:t xml:space="preserve">original page number: 69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page0323.tif</w:t>
        <w:br/>
      </w:r>
      <w:r>
        <w:t xml:space="preserve">original page number: 70</w:t>
        <w:br/>
      </w:r>
    </w:p>
    <w:p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page0324.tif</w:t>
        <w:br/>
      </w:r>
      <w:r>
        <w:t xml:space="preserve">original page number: 71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page0325.tif</w:t>
        <w:br/>
      </w:r>
      <w:r>
        <w:t xml:space="preserve">original page number: 72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"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page0326.tif</w:t>
        <w:br/>
      </w:r>
      <w:r>
        <w:t xml:space="preserve">original page number: 73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page0327.tif</w:t>
        <w:br/>
      </w:r>
      <w:r>
        <w:t xml:space="preserve">original page number: 74</w:t>
        <w:br/>
      </w:r>
    </w:p>
    <w:p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4</w:t>
      </w:r>
      <w:r>
        <w:rPr/>
        <w:t xml:space="preserve">-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page0328.tif</w:t>
        <w:br/>
      </w:r>
      <w:r>
        <w:t xml:space="preserve">original page number: 75</w:t>
        <w:br/>
      </w:r>
    </w:p>
    <w:p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page0329.tif</w:t>
        <w:br/>
      </w:r>
      <w:r>
        <w:t xml:space="preserve">original page number: 76</w:t>
        <w:br/>
      </w:r>
    </w:p>
    <w:p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page0330.tif</w:t>
        <w:br/>
      </w:r>
      <w:r>
        <w:t xml:space="preserve">original page number: 77</w:t>
        <w:br/>
      </w:r>
    </w:p>
    <w:p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í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page0331.tif</w:t>
        <w:br/>
      </w:r>
      <w:r>
        <w:t xml:space="preserve">original page number: 78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page0332.tif</w:t>
        <w:br/>
      </w:r>
      <w:r>
        <w:t xml:space="preserve">original page number: 79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ó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page0333.tif</w:t>
        <w:br/>
      </w:r>
      <w:r>
        <w:t xml:space="preserve">original page number: 80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)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page0334.tif</w:t>
        <w:br/>
      </w:r>
      <w:r>
        <w:t xml:space="preserve">original page number: 81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page0335.tif</w:t>
        <w:br/>
      </w:r>
      <w:r>
        <w:t xml:space="preserve">original page number: 82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/>
      </w:r>
    </w:p>
    <w:p>
      <w:br w:type="page"/>
    </w:p>
    <w:p>
      <w:r>
        <w:t xml:space="preserve">image name: page0336.tif</w:t>
        <w:br/>
      </w:r>
      <w:r>
        <w:t xml:space="preserve">original page number: 83</w:t>
        <w:br/>
      </w:r>
    </w:p>
    <w:p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b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page0337.tif</w:t>
        <w:br/>
      </w:r>
      <w:r>
        <w:t xml:space="preserve">original page number: 84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page0338.tif</w:t>
        <w:br/>
      </w:r>
      <w:r>
        <w:t xml:space="preserve">original page number: 85</w:t>
        <w:br/>
      </w:r>
    </w:p>
    <w:p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page0339.tif</w:t>
        <w:br/>
      </w:r>
      <w:r>
        <w:t xml:space="preserve">original page number: 86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/>
      </w:r>
    </w:p>
    <w:p>
      <w:br w:type="page"/>
    </w:p>
    <w:p>
      <w:r>
        <w:t xml:space="preserve">image name: page0340.tif</w:t>
        <w:br/>
      </w:r>
      <w:r>
        <w:t xml:space="preserve">original page number: 87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½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page0341.tif</w:t>
        <w:br/>
      </w:r>
      <w:r>
        <w:t xml:space="preserve">original page number: 88</w:t>
        <w:br/>
      </w:r>
    </w:p>
    <w:p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g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page0342.tif</w:t>
        <w:br/>
      </w:r>
      <w:r>
        <w:t xml:space="preserve">original page number: 89</w:t>
        <w:br/>
      </w:r>
    </w:p>
    <w:p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-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á</w:t>
      </w:r>
      <w:r>
        <w:rPr/>
        <w:t xml:space="preserve">g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3</w:t>
      </w:r>
      <w:r>
        <w:rPr/>
        <w:t xml:space="preserve">0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page0343.tif</w:t>
        <w:br/>
      </w:r>
      <w:r>
        <w:t xml:space="preserve">original page number: 90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(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ó</w:t>
      </w:r>
      <w:r>
        <w:rPr/>
        <w:t xml:space="preserve">t</w:t>
      </w:r>
      <w:r>
        <w:rPr/>
        <w:t xml:space="preserve">z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-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page0345.tif</w:t>
        <w:br/>
      </w:r>
      <w:r>
        <w:t xml:space="preserve">original page number: 91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page0346.tif</w:t>
        <w:br/>
      </w:r>
      <w:r>
        <w:t xml:space="preserve">original page number: 92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é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Š</w:t>
      </w:r>
      <w:r>
        <w:rPr/>
        <w:t xml:space="preserve">c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)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í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č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page0347.tif</w:t>
        <w:br/>
      </w:r>
      <w:r>
        <w:t xml:space="preserve">original page number: 93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č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"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u</w:t>
      </w:r>
      <w:r>
        <w:rPr/>
        <w:t xml:space="preserve">s</w:t>
      </w:r>
      <w:r>
        <w:rPr/>
        <w:t xml:space="preserve">é</w:t>
      </w:r>
      <w:r>
        <w:rPr/>
        <w:t xml:space="preserve">g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č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page0348.tif</w:t>
        <w:br/>
      </w:r>
      <w:r>
        <w:t xml:space="preserve">original page number: 94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č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page0349.tif</w:t>
        <w:br/>
      </w:r>
      <w:r>
        <w:t xml:space="preserve">original page number: 95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page0350.tif</w:t>
        <w:br/>
      </w:r>
      <w:r>
        <w:t xml:space="preserve">original page number: 96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page0353.tif</w:t>
        <w:br/>
      </w:r>
      <w:r>
        <w:t xml:space="preserve">original page number: 97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page0354.tif</w:t>
        <w:br/>
      </w:r>
      <w:r>
        <w:t xml:space="preserve">original page number: 98</w:t>
        <w:br/>
      </w:r>
    </w:p>
    <w:p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page0355.tif</w:t>
        <w:br/>
      </w:r>
      <w:r>
        <w:t xml:space="preserve">original page number: 99</w:t>
        <w:br/>
      </w:r>
    </w:p>
    <w:p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page0356.tif</w:t>
        <w:br/>
      </w:r>
      <w:r>
        <w:t xml:space="preserve">original page number: 100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page0357.tif</w:t>
        <w:br/>
      </w:r>
      <w:r>
        <w:t xml:space="preserve">original page number: 101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i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page0358.tif</w:t>
        <w:br/>
      </w:r>
      <w:r>
        <w:t xml:space="preserve">original page number: 102</w:t>
        <w:br/>
      </w:r>
    </w:p>
    <w:p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page0359.tif</w:t>
        <w:br/>
      </w:r>
      <w:r>
        <w:t xml:space="preserve">original page number: 103</w:t>
        <w:br/>
      </w:r>
    </w:p>
    <w:p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page0360.tif</w:t>
        <w:br/>
      </w:r>
      <w:r>
        <w:t xml:space="preserve">original page number: 104</w:t>
        <w:br/>
      </w:r>
    </w:p>
    <w:p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ú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ú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page0361.tif</w:t>
        <w:br/>
      </w:r>
      <w:r>
        <w:t xml:space="preserve">original page number: 105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page0363.tif</w:t>
        <w:br/>
      </w:r>
      <w:r>
        <w:t xml:space="preserve">original page number: 106</w:t>
        <w:br/>
      </w:r>
    </w:p>
    <w:p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ô</w:t>
      </w:r>
      <w:r>
        <w:rPr/>
        <w:t xml:space="preserve">ž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v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page0364.tif</w:t>
        <w:br/>
      </w:r>
      <w:r>
        <w:t xml:space="preserve">original page number: 107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page0365.tif</w:t>
        <w:br/>
      </w:r>
      <w:r>
        <w:t xml:space="preserve">original page number: 108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page0367.tif</w:t>
        <w:br/>
      </w:r>
      <w:r>
        <w:t xml:space="preserve">original page number: 109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-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ô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page0368.tif</w:t>
        <w:br/>
      </w:r>
      <w:r>
        <w:t xml:space="preserve">original page number: 110</w:t>
        <w:br/>
      </w:r>
    </w:p>
    <w:p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ô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page0369.tif</w:t>
        <w:br/>
      </w:r>
      <w:r>
        <w:t xml:space="preserve">original page number: 111</w:t>
        <w:br/>
      </w:r>
    </w:p>
    <w:p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page0370.tif</w:t>
        <w:br/>
      </w:r>
      <w:r>
        <w:t xml:space="preserve">original page number: 112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v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page0371.tif</w:t>
        <w:br/>
      </w:r>
      <w:r>
        <w:t xml:space="preserve">original page number: 113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)</w:t>
      </w:r>
      <w:r>
        <w:rPr/>
        <w:t xml:space="preserve"/>
      </w:r>
    </w:p>
    <w:p>
      <w:br w:type="page"/>
    </w:p>
    <w:p>
      <w:r>
        <w:t xml:space="preserve">image name: page0372.tif</w:t>
        <w:br/>
      </w:r>
      <w:r>
        <w:t xml:space="preserve">original page number: 114</w:t>
        <w:br/>
      </w:r>
    </w:p>
    <w:p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ř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page0373.tif</w:t>
        <w:br/>
      </w:r>
      <w:r>
        <w:t xml:space="preserve">original page number: 115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page0375.tif</w:t>
        <w:br/>
      </w:r>
      <w:r>
        <w:t xml:space="preserve">original page number: 116</w:t>
        <w:br/>
      </w:r>
    </w:p>
    <w:p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á</w:t>
      </w:r>
      <w:r>
        <w:rPr/>
        <w:t xml:space="preserve">f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ý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ú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ó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page0376.tif</w:t>
        <w:br/>
      </w:r>
      <w:r>
        <w:t xml:space="preserve">original page number: 117</w:t>
        <w:br/>
      </w:r>
    </w:p>
    <w:p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H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page0377.tif</w:t>
        <w:br/>
      </w:r>
      <w:r>
        <w:t xml:space="preserve">original page number: 118</w:t>
        <w:br/>
      </w:r>
    </w:p>
    <w:p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ó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y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,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page0378.tif</w:t>
        <w:br/>
      </w:r>
      <w:r>
        <w:t xml:space="preserve">original page number: 119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ó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0</w:t>
      </w:r>
      <w:r>
        <w:rPr/>
        <w:t xml:space="preserve">1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ô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page0379.tif</w:t>
        <w:br/>
      </w:r>
      <w:r>
        <w:t xml:space="preserve">original page number: 120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-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page0380.tif</w:t>
        <w:br/>
      </w:r>
      <w:r>
        <w:t xml:space="preserve">original page number: 121</w:t>
        <w:br/>
      </w:r>
    </w:p>
    <w:p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ô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ó</w:t>
      </w:r>
      <w:r>
        <w:rPr/>
        <w:t xml:space="preserve">f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page0381.tif</w:t>
        <w:br/>
      </w:r>
      <w:r>
        <w:t xml:space="preserve">original page number: 122</w:t>
        <w:br/>
      </w:r>
    </w:p>
    <w:p>
      <w:r>
        <w:rPr/>
        <w:t xml:space="preserve">ú</w:t>
      </w:r>
      <w:r>
        <w:rPr/>
        <w:t xml:space="preserve">t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page0382.tif</w:t>
        <w:br/>
      </w:r>
      <w:r>
        <w:t xml:space="preserve">original page number: 123</w:t>
        <w:br/>
      </w:r>
    </w:p>
    <w:p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page0384.tif</w:t>
        <w:br/>
      </w:r>
      <w:r>
        <w:t xml:space="preserve">original page number: 124</w:t>
        <w:br/>
      </w:r>
    </w:p>
    <w:p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page0385.tif</w:t>
        <w:br/>
      </w:r>
      <w:r>
        <w:t xml:space="preserve">original page number: 125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;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page0386.tif</w:t>
        <w:br/>
      </w:r>
      <w:r>
        <w:t xml:space="preserve">original page number: 126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page0388.tif</w:t>
        <w:br/>
      </w:r>
      <w:r>
        <w:t xml:space="preserve">original page number: 127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</w:p>
    <w:p/>
    <w:p>
      <w:br w:type="page"/>
    </w:p>
    <w:p>
      <w:r>
        <w:t xml:space="preserve">image name: page0389.tif</w:t>
        <w:br/>
      </w:r>
      <w:r>
        <w:t xml:space="preserve">original page number: 128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page0390.tif</w:t>
        <w:br/>
      </w:r>
      <w:r>
        <w:t xml:space="preserve">original page number: 129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ž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page0391.tif</w:t>
        <w:br/>
      </w:r>
      <w:r>
        <w:t xml:space="preserve">original page number: 130</w:t>
        <w:br/>
      </w:r>
    </w:p>
    <w:p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page0392.tif</w:t>
        <w:br/>
      </w:r>
      <w:r>
        <w:t xml:space="preserve">original page number: 131</w:t>
        <w:br/>
      </w:r>
    </w:p>
    <w:p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/>
      </w:r>
    </w:p>
    <w:p>
      <w:br w:type="page"/>
    </w:p>
    <w:p>
      <w:r>
        <w:t xml:space="preserve">image name: page0396.tif</w:t>
        <w:br/>
      </w:r>
      <w:r>
        <w:t xml:space="preserve">original page number: 132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page0397.tif</w:t>
        <w:br/>
      </w:r>
      <w:r>
        <w:t xml:space="preserve">original page number: 133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?</w:t>
      </w:r>
      <w:r>
        <w:rPr/>
        <w:t xml:space="preserve"/>
      </w:r>
      <w:br/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page0398.tif</w:t>
        <w:br/>
      </w:r>
      <w:r>
        <w:t xml:space="preserve">original page number: 134</w:t>
        <w:br/>
      </w:r>
    </w:p>
    <w:p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page0400.tif</w:t>
        <w:br/>
      </w:r>
      <w:r>
        <w:t xml:space="preserve">original page number: 135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page0401.tif</w:t>
        <w:br/>
      </w:r>
      <w:r>
        <w:t xml:space="preserve">original page number: 136</w:t>
        <w:br/>
      </w:r>
    </w:p>
    <w:p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ú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page0402.tif</w:t>
        <w:br/>
      </w:r>
      <w:r>
        <w:t xml:space="preserve">original page number: 137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page0403.tif</w:t>
        <w:br/>
      </w:r>
      <w:r>
        <w:t xml:space="preserve">original page number: 138</w:t>
        <w:br/>
      </w:r>
    </w:p>
    <w:p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page0404.tif</w:t>
        <w:br/>
      </w:r>
      <w:r>
        <w:t xml:space="preserve">original page number: 139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page0405.tif</w:t>
        <w:br/>
      </w:r>
      <w:r>
        <w:t xml:space="preserve">original page number: 140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[</w:t>
      </w:r>
      <w:r>
        <w:rPr/>
        <w:t xml:space="preserve">?</w:t>
      </w:r>
      <w:r>
        <w:rPr/>
        <w:t xml:space="preserve">]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page0406.tif</w:t>
        <w:br/>
      </w:r>
      <w:r>
        <w:t xml:space="preserve">original page number: 141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page0407.tif</w:t>
        <w:br/>
      </w:r>
      <w:r>
        <w:t xml:space="preserve">original page number: 142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page0412.tif</w:t>
        <w:br/>
      </w:r>
      <w:r>
        <w:t xml:space="preserve">original page number: 143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)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page0413.tif</w:t>
        <w:br/>
      </w:r>
      <w:r>
        <w:t xml:space="preserve">original page number: 144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w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page0408.tif</w:t>
        <w:br/>
      </w:r>
      <w:r>
        <w:t xml:space="preserve">original page number: 145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page0409.tif</w:t>
        <w:br/>
      </w:r>
      <w:r>
        <w:t xml:space="preserve">original page number: 146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page0410.tif</w:t>
        <w:br/>
      </w:r>
      <w:r>
        <w:t xml:space="preserve">original page number: 147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page0414.tif</w:t>
        <w:br/>
      </w:r>
      <w:r>
        <w:t xml:space="preserve">original page number: 148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ú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page0415.tif</w:t>
        <w:br/>
      </w:r>
      <w:r>
        <w:t xml:space="preserve">original page number: 149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page0416.tif</w:t>
        <w:br/>
      </w:r>
      <w:r>
        <w:t xml:space="preserve">original page number: 150</w:t>
        <w:br/>
      </w:r>
    </w:p>
    <w:p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page0417.tif</w:t>
        <w:br/>
      </w:r>
      <w:r>
        <w:t xml:space="preserve">original page number: 151</w:t>
        <w:br/>
      </w:r>
    </w:p>
    <w:p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page0418.tif</w:t>
        <w:br/>
      </w:r>
      <w:r>
        <w:t xml:space="preserve">original page number: 152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"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page0419.tif</w:t>
        <w:br/>
      </w:r>
      <w:r>
        <w:t xml:space="preserve">original page number: 153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)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page0420.tif</w:t>
        <w:br/>
      </w:r>
      <w:r>
        <w:t xml:space="preserve">original page number: 154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page0421.tif</w:t>
        <w:br/>
      </w:r>
      <w:r>
        <w:t xml:space="preserve">original page number: 155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