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3292c" w14:textId="3783292c">
      <w:pPr>
        <w15:collapsed w:val="false"/>
      </w:pPr>
      <w:r>
        <w:t xml:space="preserve">image name: 138-R-007_001.tif</w:t>
        <w:br/>
      </w:r>
      <w:r>
        <w:t xml:space="preserve">original page number: 1</w:t>
        <w:br/>
      </w:r>
    </w:p>
    <w:p>
      <w:br w:type="page"/>
    </w:p>
    <w:p>
      <w:r>
        <w:t xml:space="preserve">image name: 138-R-007_002.tif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,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138-R-007_003.tif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º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138-R-007_004.tif</w:t>
        <w:br/>
      </w:r>
      <w:r>
        <w:t xml:space="preserve">original page number: 4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