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3cbfe" w14:textId="3ec3cbfe">
      <w:pPr>
        <w15:collapsed w:val="false"/>
      </w:pPr>
      <w:r>
        <w:t xml:space="preserve">image name: M-023-X-22_001.tif</w:t>
        <w:br/>
      </w:r>
      <w:r>
        <w:t xml:space="preserve">original page number: 1</w:t>
        <w:br/>
      </w:r>
    </w:p>
    <w:p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
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ß</w:t>
      </w:r>
      <w:r>
        <w:rPr/>
        <w:t xml:space="preserve">t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
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g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M-023-X-22_002.tif</w:t>
        <w:br/>
      </w:r>
      <w:r>
        <w:t xml:space="preserve">original page number: 2</w:t>
        <w:br/>
      </w:r>
    </w:p>
    <w:p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