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dc0c47" w14:textId="3adc0c47">
      <w:pPr>
        <w15:collapsed w:val="false"/>
      </w:pPr>
      <w:r>
        <w:t xml:space="preserve">image name: J-813_001.tif</w:t>
        <w:br/>
      </w:r>
      <w:r>
        <w:t xml:space="preserve">original page number: 1</w:t>
        <w:br/>
      </w:r>
    </w:p>
    <w:p>
      <w:r>
        <w:rPr/>
        <w:t xml:space="preserve">4</w:t>
      </w:r>
      <w:r>
        <w:rPr/>
        <w:t xml:space="preserve">2</w:t>
      </w:r>
      <w:r>
        <w:rPr/>
        <w:t xml:space="preserve">/</w:t>
      </w:r>
      <w:r>
        <w:rPr/>
        <w:t xml:space="preserve">8</w:t>
      </w:r>
      <w:r>
        <w:rPr/>
        <w:t xml:space="preserve">7</w:t>
      </w:r>
      <w:r>
        <w:rPr/>
        <w:t xml:space="preserve">0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ä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2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á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/>
      </w:r>
      <w:br/>
      <w:r>
        <w:rPr/>
        <w:t xml:space="preserve">u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ě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ň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š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ú</w:t>
      </w:r>
      <w:r>
        <w:rPr/>
        <w:t xml:space="preserve">c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á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2</w:t>
      </w:r>
      <w:r>
        <w:rPr/>
        <w:t xml:space="preserve">/</w:t>
      </w:r>
      <w:r>
        <w:rPr/>
        <w:t xml:space="preserve">5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0</w:t>
      </w:r>
      <w:r>
        <w:rPr/>
        <w:t xml:space="preserve">.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