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aba42" w14:textId="3caaba42">
      <w:pPr>
        <w15:collapsed w:val="false"/>
      </w:pPr>
      <w:r>
        <w:t xml:space="preserve">image name: 125-A-13_001.tif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é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/>
      </w:r>
    </w:p>
    <w:p>
      <w:br w:type="page"/>
    </w:p>
    <w:p>
      <w:r>
        <w:t xml:space="preserve">image name: 125-A-13_002.tif</w:t>
        <w:br/>
      </w:r>
      <w:r>
        <w:t xml:space="preserve">original page number: 2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125-A-13_003.tif</w:t>
        <w:br/>
      </w:r>
      <w:r>
        <w:t xml:space="preserve">original page number: 3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(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)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3</w:t>
      </w:r>
      <w:r>
        <w:rPr/>
        <w:t xml:space="preserve">5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125-A-13_004.tif</w:t>
        <w:br/>
      </w:r>
      <w:r>
        <w:t xml:space="preserve">original page number: 4</w:t>
        <w:br/>
      </w:r>
    </w:p>
    <w:p>
      <w:r>
        <w:rPr/>
        <w:t xml:space="preserve">4</w:t>
      </w:r>
      <w:r>
        <w:rPr/>
        <w:t xml:space="preserve">8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j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ä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t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125-A-13_005.tif</w:t>
        <w:br/>
      </w:r>
      <w:r>
        <w:t xml:space="preserve">original page number: 5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125-A-13_006.tif</w:t>
        <w:br/>
      </w:r>
      <w:r>
        <w:t xml:space="preserve">original page number: 6</w:t>
        <w:br/>
      </w:r>
    </w:p>
    <w:p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/>
      </w:r>
    </w:p>
    <w:p>
      <w:br w:type="page"/>
    </w:p>
    <w:p>
      <w:r>
        <w:t xml:space="preserve">image name: 125-A-13_007.tif</w:t>
        <w:br/>
      </w:r>
      <w:r>
        <w:t xml:space="preserve">original page number: 7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H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125-A-13_008.tif</w:t>
        <w:br/>
      </w:r>
      <w:r>
        <w:t xml:space="preserve">original page number: 8</w:t>
        <w:br/>
      </w:r>
    </w:p>
    <w:p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f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"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125-A-13_009.tif</w:t>
        <w:br/>
      </w:r>
      <w:r>
        <w:t xml:space="preserve">original page number: 9</w:t>
        <w:br/>
      </w:r>
    </w:p>
    <w:p>
      <w:r>
        <w:rPr/>
        <w:t xml:space="preserve">2</w:t>
      </w:r>
      <w:r>
        <w:rPr/>
        <w:t xml:space="preserve">9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b</w:t>
      </w:r>
      <w:r>
        <w:rPr/>
        <w:t xml:space="preserve"/>
      </w:r>
      <w:br/>
      <w:r>
        <w:rPr/>
        <w:t xml:space="preserve">9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)</w:t>
      </w:r>
      <w:r>
        <w:rPr/>
        <w:t xml:space="preserve"/>
      </w:r>
      <w:br/>
      <w:r>
        <w:fldChar w:fldCharType="begin"/>
        <w:instrText xml:space="preserve">XE"comment:relatia"</w:instrText>
        <w:fldChar w:fldCharType="separate"/>
      </w:r>
      <w:r/>
      <w:r>
        <w:fldChar w:fldCharType="end"/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>
          <w:rStyle w:val="FootnoteReference"/>
        </w:rPr>
        <w:footnoteReference w:id="0"/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125-A-13_010.tif</w:t>
        <w:br/>
      </w:r>
      <w:r>
        <w:t xml:space="preserve">original page number: 10</w:t>
        <w:br/>
      </w:r>
    </w:p>
    <w:p>
      <w:r>
        <w:rPr/>
        <w:t xml:space="preserve">1</w:t>
      </w:r>
      <w:r>
        <w:rPr/>
        <w:t xml:space="preserve">5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4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8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125-A-13_011.tif</w:t>
        <w:br/>
      </w:r>
      <w:r>
        <w:t xml:space="preserve">original page number: 11</w:t>
        <w:br/>
      </w:r>
    </w:p>
    <w:p>
      <w:r>
        <w:rPr/>
        <w:t xml:space="preserve">1</w:t>
      </w:r>
      <w:r>
        <w:rPr/>
        <w:t xml:space="preserve">0</w:t>
      </w:r>
      <w:r>
        <w:rPr/>
        <w:t xml:space="preserve">3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y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x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125-A-13_012.tif</w:t>
        <w:br/>
      </w:r>
      <w:r>
        <w:t xml:space="preserve">original page number: 12</w:t>
        <w:br/>
      </w:r>
    </w:p>
    <w:p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æ</w:t>
      </w:r>
      <w:r>
        <w:rPr/>
        <w:t xml:space="preserve">c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4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t</w:t>
      </w:r>
      <w:r>
        <w:rPr/>
        <w:t xml:space="preserve">y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ö</w:t>
      </w:r>
      <w:r>
        <w:rPr/>
        <w:t xml:space="preserve">r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125-A-13_013.tif</w:t>
        <w:br/>
      </w:r>
      <w:r>
        <w:t xml:space="preserve">original page number: 13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ö</w:t>
      </w:r>
      <w:r>
        <w:rPr/>
        <w:t xml:space="preserve">r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ö</w:t>
      </w:r>
      <w:r>
        <w:rPr/>
        <w:t xml:space="preserve">r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p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.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125-A-13_014.tif</w:t>
        <w:br/>
      </w:r>
      <w:r>
        <w:t xml:space="preserve">original page number: 14</w:t>
        <w:br/>
      </w:r>
    </w:p>
    <w:p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125-A-13_015.tif</w:t>
        <w:br/>
      </w:r>
      <w:r>
        <w:t xml:space="preserve">original page number: 15</w:t>
        <w:br/>
      </w:r>
    </w:p>
    <w:p>
      <w:r>
        <w:rPr/>
        <w:t xml:space="preserve">2</w:t>
      </w:r>
      <w:r>
        <w:rPr/>
        <w:t xml:space="preserve">0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125-A-13_016.tif</w:t>
        <w:br/>
      </w:r>
      <w:r>
        <w:t xml:space="preserve">original page number: 16</w:t>
        <w:br/>
      </w:r>
    </w:p>
    <w:p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125-A-13_017.tif</w:t>
        <w:br/>
      </w:r>
      <w:r>
        <w:t xml:space="preserve">original page number: 17</w:t>
        <w:br/>
      </w:r>
    </w:p>
    <w:p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ú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ú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125-A-13_018.tif</w:t>
        <w:br/>
      </w:r>
      <w:r>
        <w:t xml:space="preserve">original page number: 18</w:t>
        <w:br/>
      </w:r>
    </w:p>
    <w:p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ö</w:t>
      </w:r>
      <w:r>
        <w:rPr/>
        <w:t xml:space="preserve">r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125-A-13_019.tif</w:t>
        <w:br/>
      </w:r>
      <w:r>
        <w:t xml:space="preserve">original page number: 19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(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)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ö</w:t>
      </w:r>
      <w:r>
        <w:rPr/>
        <w:t xml:space="preserve">r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ä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125-A-13_020.tif</w:t>
        <w:br/>
      </w:r>
      <w:r>
        <w:t xml:space="preserve">original page number: 20</w:t>
        <w:br/>
      </w:r>
    </w:p>
    <w:p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š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125-A-13_021.tif</w:t>
        <w:br/>
      </w:r>
      <w:r>
        <w:t xml:space="preserve">original page number: 21</w:t>
        <w:br/>
      </w:r>
    </w:p>
    <w:p>
      <w:r>
        <w:rPr/>
        <w:t xml:space="preserve">9</w:t>
      </w:r>
      <w:r>
        <w:rPr/>
        <w:t xml:space="preserve">0</w:t>
      </w:r>
      <w:r>
        <w:rPr/>
        <w:t xml:space="preserve">/</w:t>
      </w:r>
      <w:r>
        <w:rPr/>
        <w:t xml:space="preserve">8</w:t>
      </w:r>
      <w:r>
        <w:rPr/>
        <w:t xml:space="preserve">0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ů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0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relácia - správa, hlásenie (knižne)</w:t>
      </w:r>
    </w:p>
  </w:footnote>
</w:footnote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otnotes.xml" Type="http://schemas.openxmlformats.org/officeDocument/2006/relationships/footnotes" Id="rId2"/>
    <Relationship Target="settings.xml" Type="http://schemas.openxmlformats.org/officeDocument/2006/relationships/settings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