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d754c" w14:textId="303d754c">
      <w:pPr>
        <w15:collapsed w:val="false"/>
      </w:pPr>
      <w:r>
        <w:t xml:space="preserve">image name: 032-B-035_001.tif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032-B-035_002.tif</w:t>
        <w:br/>
      </w:r>
      <w:r>
        <w:t xml:space="preserve">original page number: 2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032-B-035_003.tif</w:t>
        <w:br/>
      </w:r>
      <w:r>
        <w:t xml:space="preserve">original page number: 3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032-B-035_004.tif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032-B-035_005.tif</w:t>
        <w:br/>
      </w:r>
      <w:r>
        <w:t xml:space="preserve">original page number: 5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032-B-035_006.tif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032-B-035_007.tif</w:t>
        <w:br/>
      </w:r>
      <w:r>
        <w:t xml:space="preserve">original page number: 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ú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032-B-035_008.tif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032-B-035_009.tif</w:t>
        <w:br/>
      </w:r>
      <w:r>
        <w:t xml:space="preserve">original page number: 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032-B-035_010.tif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032-B-035_011.tif</w:t>
        <w:br/>
      </w:r>
      <w:r>
        <w:t xml:space="preserve">original page number: 11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032-B-035_012.tif</w:t>
        <w:br/>
      </w:r>
      <w:r>
        <w:t xml:space="preserve">original page number: 12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032-B-035_013.tif</w:t>
        <w:br/>
      </w:r>
      <w:r>
        <w:t xml:space="preserve">original page number: 13</w:t>
        <w:br/>
      </w:r>
    </w:p>
    <w:p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</w:p>
    <w:p>
      <w:br w:type="page"/>
    </w:p>
    <w:p>
      <w:r>
        <w:t xml:space="preserve">image name: 032-B-035_014.tif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