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eea8" w14:textId="3907eea8">
      <w:pPr>
        <w15:collapsed w:val="false"/>
      </w:pPr>
      <w:r>
        <w:t xml:space="preserve">image name: 032-B-034_001.tif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m</w:t>
      </w:r>
      <w:r>
        <w:rPr/>
        <w:t xml:space="preserve">é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032-B-034_002.tif</w:t>
        <w:br/>
      </w:r>
      <w:r>
        <w:t xml:space="preserve">original page number: 2</w:t>
        <w:br/>
      </w:r>
    </w:p>
    <w:p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032-B-034_003.tif</w:t>
        <w:br/>
      </w:r>
      <w:r>
        <w:t xml:space="preserve">original page number: 3</w:t>
        <w:br/>
      </w:r>
    </w:p>
    <w:p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: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)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032-B-034_004.tif</w:t>
        <w:br/>
      </w:r>
      <w:r>
        <w:t xml:space="preserve">original page number: 4</w:t>
        <w:br/>
      </w:r>
    </w:p>
    <w:p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k</w:t>
      </w:r>
      <w:r>
        <w:rPr/>
        <w:t xml:space="preserve">o</w:t>
      </w:r>
      <w:r>
        <w:rPr/>
        <w:t xml:space="preserve">ľ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032-B-034_005.tif</w:t>
        <w:br/>
      </w:r>
      <w:r>
        <w:t xml:space="preserve">original page number: 5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>
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
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032-B-034_006.tif</w:t>
        <w:br/>
      </w:r>
      <w:r>
        <w:t xml:space="preserve">original page number: 6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032-B-034_007.tif</w:t>
        <w:br/>
      </w:r>
      <w:r>
        <w:t xml:space="preserve">original page number: 7</w:t>
        <w:br/>
      </w:r>
    </w:p>
    <w:p>
      <w:r>
        <w:rPr/>
        <w:t xml:space="preserve">1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032-B-034_008.tif</w:t>
        <w:br/>
      </w:r>
      <w:r>
        <w:t xml:space="preserve">original page number: 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032-B-034_009.tif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032-B-034_010.tif</w:t>
        <w:br/>
      </w:r>
      <w:r>
        <w:t xml:space="preserve">original page number: 10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032-B-034_011.tif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8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032-B-034_012.tif</w:t>
        <w:br/>
      </w:r>
      <w:r>
        <w:t xml:space="preserve">original page number: 12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032-B-034_013.tif</w:t>
        <w:br/>
      </w:r>
      <w:r>
        <w:t xml:space="preserve">original page number: 13</w:t>
        <w:br/>
      </w:r>
    </w:p>
    <w:p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032-B-034_014.tif</w:t>
        <w:br/>
      </w:r>
      <w:r>
        <w:t xml:space="preserve">original page number: 14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032-B-034_015.tif</w:t>
        <w:br/>
      </w:r>
      <w:r>
        <w:t xml:space="preserve">original page number: 15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