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72748" w14:textId="3dc72748">
      <w:pPr>
        <w15:collapsed w:val="false"/>
      </w:pPr>
      <w:r>
        <w:t xml:space="preserve">image name: M-023-CH-10_001.tif</w:t>
        <w:br/>
      </w:r>
      <w:r>
        <w:t xml:space="preserve">original page number: 1</w:t>
        <w:br/>
      </w:r>
    </w:p>
    <w:p>
      <w:r>
        <w:rPr/>
        <w:t xml:space="preserve">5</w:t>
      </w:r>
      <w:r>
        <w:rPr/>
        <w:t xml:space="preserve">7</w:t>
      </w:r>
      <w:r>
        <w:rPr/>
        <w:t xml:space="preserve">/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ů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ě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ě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ž</w:t>
      </w:r>
      <w:r>
        <w:rPr/>
        <w:t xml:space="preserve">u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M-023-CH-10_002.tif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