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8782d" w14:textId="3498782d">
      <w:pPr>
        <w15:collapsed w:val="false"/>
      </w:pPr>
      <w:r>
        <w:t xml:space="preserve">image name: 32-B-54_002.tif</w:t>
        <w:br/>
      </w:r>
      <w:r>
        <w:t xml:space="preserve">original page number: 1</w:t>
        <w:br/>
      </w:r>
    </w:p>
    <w:p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t>[</w:t>
      </w:r>
      <w:r>
        <w:rPr/>
        <w:t xml:space="preserve">o</w:t>
      </w:r>
      <w:r>
        <w:rPr/>
        <w:t xml:space="preserve">š</w:t>
      </w:r>
      <w:r>
        <w:t>]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j</w:t>
      </w:r>
      <w:r>
        <w:rPr/>
        <w:t xml:space="preserve">z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32-B-54_003.tif</w:t>
        <w:br/>
      </w:r>
      <w:r>
        <w:t xml:space="preserve">original page number: 2</w:t>
        <w:br/>
      </w:r>
    </w:p>
    <w:p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&amp;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é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z</w:t>
      </w:r>
      <w:r>
        <w:rPr/>
        <w:t xml:space="preserve">ő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32-B-54_004.tif</w:t>
        <w:br/>
      </w:r>
      <w:r>
        <w:t xml:space="preserve">original page number: 3</w:t>
        <w:br/>
      </w:r>
    </w:p>
    <w:p>
      <w:r>
        <w:rPr/>
        <w:t xml:space="preserve">š</w:t>
      </w:r>
      <w:r>
        <w:rPr/>
        <w:t xml:space="preserve">t</w:t>
      </w:r>
      <w:r>
        <w:rPr/>
        <w:t xml:space="preserve">ó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k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r</w:t>
      </w:r>
      <w:r>
        <w:rPr/>
        <w:t xml:space="preserve">ó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ó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z</w:t>
      </w:r>
      <w:r>
        <w:rPr/>
        <w:t xml:space="preserve">ő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j</w:t>
      </w:r>
      <w:r>
        <w:rPr/>
        <w:t xml:space="preserve">z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6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š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/>
      </w:r>
    </w:p>
    <w:p>
      <w:br w:type="page"/>
    </w:p>
    <w:p>
      <w:r>
        <w:t xml:space="preserve">image name: 32-B-54_005.tif</w:t>
        <w:br/>
      </w:r>
      <w:r>
        <w:t xml:space="preserve">original page number: 4</w:t>
        <w:br/>
      </w:r>
    </w:p>
    <w:p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t>[</w:t>
      </w:r>
      <w:r>
        <w:rPr/>
        <w:t xml:space="preserve">b</w:t>
      </w:r>
      <w:r>
        <w:t>]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!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t>]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;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32-B-54_006.tif</w:t>
        <w:br/>
      </w:r>
      <w:r>
        <w:t xml:space="preserve">original page number: 5</w:t>
        <w:br/>
      </w:r>
    </w:p>
    <w:p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ú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z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ó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32-B-54_007.tif</w:t>
        <w:br/>
      </w:r>
      <w:r>
        <w:t xml:space="preserve">original page number: 6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s</w:t>
      </w:r>
      <w:r>
        <w:rPr/>
        <w:t xml:space="preserve">i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t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n</w:t>
      </w:r>
      <w:r>
        <w:rPr/>
        <w:t xml:space="preserve">ô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p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r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3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/>
      </w:r>
    </w:p>
    <w:p/>
    <w:p>
      <w:br w:type="page"/>
    </w:p>
    <w:p>
      <w:r>
        <w:t xml:space="preserve">image name: 32-B-54_008.tif</w:t>
        <w:br/>
      </w:r>
      <w:r>
        <w:t xml:space="preserve">original page number: 7</w:t>
        <w:br/>
      </w:r>
    </w:p>
    <w:p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ó</w:t>
      </w:r>
      <w:r>
        <w:rPr/>
        <w:t xml:space="preserve">c</w:t>
      </w:r>
      <w:r>
        <w:rPr/>
        <w:t xml:space="preserve">z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č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g</w:t>
      </w:r>
      <w:r>
        <w:rPr/>
        <w:t xml:space="preserve">y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y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š</w:t>
      </w:r>
      <w:r>
        <w:rPr/>
        <w:t xml:space="preserve">ť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i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32-B-54_009.tif</w:t>
        <w:br/>
      </w:r>
      <w:r>
        <w:t xml:space="preserve">original page number: 8</w:t>
        <w:br/>
      </w:r>
    </w:p>
    <w:p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ý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"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p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l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ú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"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!</w:t>
      </w:r>
      <w:r>
        <w:rPr/>
        <w:t xml:space="preserve">"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