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6c1c6" w14:textId="3be6c1c6">
      <w:pPr>
        <w15:collapsed w:val="false"/>
      </w:pPr>
      <w:r>
        <w:t xml:space="preserve">image name: M-023-Y-45_001.tif</w:t>
        <w:br/>
      </w:r>
      <w:r>
        <w:t xml:space="preserve">original page number: 1</w:t>
        <w:br/>
      </w:r>
    </w:p>
    <w:p/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ö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s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s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M-023-Y-45_002.tif</w:t>
        <w:br/>
      </w:r>
      <w:r>
        <w:t xml:space="preserve">original page number: 2</w:t>
        <w:br/>
      </w:r>
    </w:p>
    <w:p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x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M-023-Y-45_003.tif</w:t>
        <w:br/>
      </w:r>
      <w:r>
        <w:t xml:space="preserve">original page number: 3</w:t>
        <w:br/>
      </w:r>
    </w:p>
    <w:p>
      <w:br w:type="page"/>
    </w:p>
    <w:p>
      <w:r>
        <w:t xml:space="preserve">image name: M-023-Y-45_004.tif</w:t>
        <w:br/>
      </w:r>
      <w:r>
        <w:t xml:space="preserve">original page number: 4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ö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s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M-023-Y-45_005.tif</w:t>
        <w:br/>
      </w:r>
      <w:r>
        <w:t xml:space="preserve">original page number: 5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M-023-Y-45_006.tif</w:t>
        <w:br/>
      </w:r>
      <w:r>
        <w:t xml:space="preserve">original page number: 6</w:t>
        <w:br/>
      </w:r>
    </w:p>
    <w:p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ß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M-023-Y-45_007.tif</w:t>
        <w:br/>
      </w:r>
      <w:r>
        <w:t xml:space="preserve">original page number: 7</w:t>
        <w:br/>
      </w:r>
    </w:p>
    <w:p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M-023-Y-45_008.tif</w:t>
        <w:br/>
      </w:r>
      <w:r>
        <w:t xml:space="preserve">original page number: 8</w:t>
        <w:br/>
      </w:r>
    </w:p>
    <w:p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4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M-023-Y-45_009.tif</w:t>
        <w:br/>
      </w:r>
      <w:r>
        <w:t xml:space="preserve">original page number: 9</w:t>
        <w:br/>
      </w:r>
    </w:p>
    <w:p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ß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M-023-Y-45_010.tif</w:t>
        <w:br/>
      </w:r>
      <w:r>
        <w:t xml:space="preserve">original page number: 10</w:t>
        <w:br/>
      </w:r>
    </w:p>
    <w:p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ä</w:t>
      </w:r>
      <w:r>
        <w:rPr/>
        <w:t xml:space="preserve">m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ä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M-023-Y-45_011.tif</w:t>
        <w:br/>
      </w:r>
      <w:r>
        <w:t xml:space="preserve">original page number: 11</w:t>
        <w:br/>
      </w:r>
    </w:p>
    <w:p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