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d2030" w14:textId="3e4d2030">
      <w:pPr>
        <w15:collapsed w:val="false"/>
      </w:pPr>
      <w:r>
        <w:t xml:space="preserve">image name: 37-S-53_001.tif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37-S-53_002.tif</w:t>
        <w:br/>
      </w:r>
      <w:r>
        <w:t xml:space="preserve">original page number: 2</w:t>
        <w:br/>
      </w:r>
    </w:p>
    <w:p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ť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m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