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1694f" w14:textId="3741694f">
      <w:pPr>
        <w15:collapsed w:val="false"/>
      </w:pPr>
      <w:r>
        <w:t xml:space="preserve">image name: M-023-I-13_001.tif</w:t>
        <w:br/>
      </w:r>
      <w:r>
        <w:t xml:space="preserve">original page number: 1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ě</w:t>
      </w:r>
      <w:r>
        <w:rPr/>
        <w:t xml:space="preserve">z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/</w:t>
      </w:r>
      <w:r>
        <w:rPr/>
        <w:t xml:space="preserve">6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/>
      </w:r>
      <w:br/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/</w:t>
      </w:r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z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m</w:t>
      </w:r>
      <w:r>
        <w:rPr/>
        <w:t xml:space="preserve">ý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i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