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ee32aea" w14:textId="3ee32aea">
      <w:pPr>
        <w15:collapsed w:val="false"/>
      </w:pPr>
      <w:r>
        <w:t xml:space="preserve">image name: 032-B-066_001.tif</w:t>
        <w:br/>
      </w:r>
      <w:r>
        <w:t xml:space="preserve">original page number: 1</w:t>
        <w:br/>
      </w:r>
    </w:p>
    <w:p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z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é</w:t>
      </w:r>
      <w:r>
        <w:rPr/>
        <w:t xml:space="preserve">p</w:t>
      </w:r>
      <w:r>
        <w:rPr/>
        <w:t xml:space="preserve">ě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w</w:t>
      </w:r>
      <w:r>
        <w:rPr/>
        <w:t xml:space="preserve">z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ř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r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č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ú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ů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n</w:t>
      </w:r>
      <w:r>
        <w:rPr/>
        <w:t xml:space="preserve"/>
      </w:r>
      <w:br/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k</w:t>
      </w:r>
      <w:r>
        <w:rPr/>
        <w:t xml:space="preserve">ů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í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(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9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)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ň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e</w:t>
      </w:r>
      <w:r>
        <w:rPr/>
        <w:t xml:space="preserve">z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r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</w:p>
    <w:p>
      <w:br w:type="page"/>
    </w:p>
    <w:p>
      <w:r>
        <w:t xml:space="preserve">image name: 032-B-066_002.tif</w:t>
        <w:br/>
      </w:r>
      <w:r>
        <w:t xml:space="preserve">original page number: 2</w:t>
        <w:br/>
      </w:r>
    </w:p>
    <w:p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ů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ť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?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ď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d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ň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ř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ď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3</w:t>
      </w:r>
      <w:r>
        <w:rPr/>
        <w:t xml:space="preserve">2</w:t>
      </w:r>
      <w:r>
        <w:rPr/>
        <w:t xml:space="preserve">6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0</w:t>
      </w:r>
      <w:r>
        <w:rPr/>
        <w:t xml:space="preserve"/>
      </w:r>
      <w:br/>
      <w:r>
        <w:rPr/>
        <w:t xml:space="preserve">2</w:t>
      </w:r>
      <w:r>
        <w:rPr/>
        <w:t xml:space="preserve">0</w:t>
      </w:r>
      <w:r>
        <w:rPr/>
        <w:t xml:space="preserve">/</w:t>
      </w:r>
      <w:r>
        <w:rPr/>
        <w:t xml:space="preserve">9</w:t>
      </w:r>
      <w:r>
        <w:rPr/>
        <w:t xml:space="preserve"> </w:t>
      </w:r>
      <w:r>
        <w:rPr/>
        <w:t xml:space="preserve">8</w:t>
      </w:r>
      <w:r>
        <w:rPr/>
        <w:t xml:space="preserve">1</w:t>
      </w:r>
      <w:r>
        <w:rPr/>
        <w:t xml:space="preserve"> 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b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9</w:t>
      </w:r>
      <w:r>
        <w:rPr/>
        <w:t xml:space="preserve">0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/>
      </w:r>
      <w:br/>
      <w:r>
        <w:rPr/>
        <w:t xml:space="preserve">2</w:t>
      </w:r>
      <w:r>
        <w:rPr/>
        <w:t xml:space="preserve">4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d</w:t>
      </w:r>
      <w:r>
        <w:rPr/>
        <w:t xml:space="preserve">r</w:t>
      </w:r>
      <w:r>
        <w:rPr/>
        <w:t xml:space="preserve">í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ů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z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ň</w:t>
      </w:r>
      <w:r>
        <w:rPr/>
        <w:t xml:space="preserve">e</w:t>
      </w:r>
      <w:r>
        <w:rPr/>
        <w:t xml:space="preserve">ň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5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