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f2e46" w14:textId="3f1f2e46">
      <w:pPr>
        <w15:collapsed w:val="false"/>
      </w:pPr>
      <w:r>
        <w:t xml:space="preserve">image name: Hurban_Listy_SNKLA_32B52a_1s_2907----.tif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Hurban_Listy_SNKLA_32B52a_2s_2907----.tif</w:t>
        <w:br/>
      </w:r>
      <w:r>
        <w:t xml:space="preserve">original page number: 2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Hurban_Listy_SNKLA_32B52a_1s_0209----.tiff</w:t>
        <w:br/>
      </w:r>
      <w:r>
        <w:t xml:space="preserve">original page number: 3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ú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-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-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Hurban_Listy_SNKLA_32B52a_2s_0209----.tif</w:t>
        <w:br/>
      </w:r>
      <w:r>
        <w:t xml:space="preserve">original page number: 4</w:t>
        <w:br/>
      </w:r>
    </w:p>
    <w:p/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Hurban_Listy_SNKLA_32B52a_1s_04091860.tif</w:t>
        <w:br/>
      </w:r>
      <w:r>
        <w:t xml:space="preserve">original page number: 5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 </w:t>
      </w:r>
      <w:r>
        <w:t>[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t>]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Hurban_Listy_SNKLA_32B52a_2s_04091860.tif</w:t>
        <w:br/>
      </w:r>
      <w:r>
        <w:t xml:space="preserve">original page number: 6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Hurban_Listy_SNKLA_32B52a_1s_02101866.tif</w:t>
        <w:br/>
      </w:r>
      <w:r>
        <w:t xml:space="preserve">original page number: 7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Hurban_Listy_SNKLA_32B52a_2s_02101866.tif</w:t>
        <w:br/>
      </w:r>
      <w:r>
        <w:t xml:space="preserve">original page number: 8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t>[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t>]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Hurban_Listy_SNKLA_32B52a_3s_02101866.tif</w:t>
        <w:br/>
      </w:r>
      <w:r>
        <w:t xml:space="preserve">original page number: 9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e</w:t>
      </w:r>
      <w:r>
        <w:t>]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Hurban_Listy_SNKLA_32B52a_4s_02101866.tif</w:t>
        <w:br/>
      </w:r>
      <w:r>
        <w:t xml:space="preserve">original page number: 10</w:t>
        <w:br/>
      </w:r>
    </w:p>
    <w:p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q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Hurban_Listy_SNKLA_32B52a_1s_01071867.tif</w:t>
        <w:br/>
      </w:r>
      <w:r>
        <w:t xml:space="preserve">original page number: 11</w:t>
        <w:br/>
      </w:r>
    </w:p>
    <w:p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x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Hurban_Listy_SNKLA_32B52a_1s_09021875.tif</w:t>
        <w:br/>
      </w:r>
      <w:r>
        <w:t xml:space="preserve">original page number: 12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ô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t>[</w:t>
      </w:r>
      <w:r>
        <w:rPr/>
        <w:t xml:space="preserve">r</w:t>
      </w:r>
      <w:r>
        <w:t>]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Hurban_Listy_SNKLA_32B52a_1s_13021875.tif</w:t>
        <w:br/>
      </w:r>
      <w:r>
        <w:t xml:space="preserve">original page number: 13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Hurban_Listy_SNKLA_32B52a_1s_12051876.tif</w:t>
        <w:br/>
      </w:r>
      <w:r>
        <w:t xml:space="preserve">original page number: 14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: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ř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ó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5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Hurban_Listy_SNKLA_32B52a_2s_12051876.tif</w:t>
        <w:br/>
      </w:r>
      <w:r>
        <w:t xml:space="preserve">original page number: 15</w:t>
        <w:br/>
      </w:r>
    </w:p>
    <w:p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Hurban_Listy_SNKLA_32B52a_1s_31051876.tif</w:t>
        <w:br/>
      </w:r>
      <w:r>
        <w:t xml:space="preserve">original page number: 16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t>[</w:t>
      </w:r>
      <w:r>
        <w:rPr/>
        <w:t xml:space="preserve">d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Hurban_Listy_SNKLA_32B52a_2s_31051876.tif</w:t>
        <w:br/>
      </w:r>
      <w:r>
        <w:t xml:space="preserve">original page number: 17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Hurban_Listy_SNKLA_32B52a_1s_09061876.tif</w:t>
        <w:br/>
      </w:r>
      <w:r>
        <w:t xml:space="preserve">original page number: 18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Hurban_Listy_SNKLA_32B52a_1s_10061876.tif</w:t>
        <w:br/>
      </w:r>
      <w:r>
        <w:t xml:space="preserve">original page number: 19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ť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Hurban_Listy_SNKLA_32B52a_2s_10061876.tif</w:t>
        <w:br/>
      </w:r>
      <w:r>
        <w:t xml:space="preserve">original page number: 20</w:t>
        <w:br/>
      </w:r>
    </w:p>
    <w:p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Hurban_Listy_SNKLA_32B52a_1s_19061876.tif</w:t>
        <w:br/>
      </w:r>
      <w:r>
        <w:t xml:space="preserve">original page number: 21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"</w:t>
      </w:r>
      <w:r>
        <w:rPr/>
        <w:t xml:space="preserve">H</w:t>
      </w:r>
      <w:r>
        <w:rPr/>
        <w:t xml:space="preserve">á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-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4</w:t>
      </w:r>
      <w:r>
        <w:t>]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t>[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Hurban_Listy_SNKLA_32B52a_2s_19061876.tif</w:t>
        <w:br/>
      </w:r>
      <w:r>
        <w:t xml:space="preserve">original page number: 22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ú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í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Hurban_Listy_SNKLA_32B52a_3s_19061876.tif</w:t>
        <w:br/>
      </w:r>
      <w:r>
        <w:t xml:space="preserve">original page number: 23</w:t>
        <w:br/>
      </w:r>
    </w:p>
    <w:p/>
    <w:p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ó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Hurban_Listy_SNKLA_32B52a_4s_19061876.tif</w:t>
        <w:br/>
      </w:r>
      <w:r>
        <w:t xml:space="preserve">original page number: 24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Hurban_Listy_SNKLA_32B52a_5s_19061876.tif</w:t>
        <w:br/>
      </w:r>
      <w:r>
        <w:t xml:space="preserve">original page number: 25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Hurban_Listy_SNKLA_32B52a_1s_23061876.tif</w:t>
        <w:br/>
      </w:r>
      <w:r>
        <w:t xml:space="preserve">original page number: 26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n</w:t>
      </w:r>
      <w:r>
        <w:rPr/>
        <w:t xml:space="preserve">ü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Hurban_Listy_SNKLA_32B52a_1s_24061876.tif</w:t>
        <w:br/>
      </w:r>
      <w:r>
        <w:t xml:space="preserve">original page number: 27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d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t>[</w:t>
      </w:r>
      <w:r>
        <w:rPr/>
        <w:t xml:space="preserve">č</w:t>
      </w:r>
      <w:r>
        <w:rPr/>
        <w:t xml:space="preserve">o</w:t>
      </w:r>
      <w:r>
        <w:t>]</w:t>
      </w:r>
      <w:r>
        <w:rPr/>
        <w:t xml:space="preserve"> </w:t>
      </w:r>
      <w:r>
        <w:t>[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t>[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t>]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Hurban_Listy_SNKLA_32B52a_2s_24061876.tif</w:t>
        <w:br/>
      </w:r>
      <w:r>
        <w:t xml:space="preserve">original page number: 28</w:t>
        <w:br/>
      </w:r>
    </w:p>
    <w:p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á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Hurban_Listy_SNKLA_32B52a_1s_26061876.tif</w:t>
        <w:br/>
      </w:r>
      <w:r>
        <w:t xml:space="preserve">original page number: 29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t>[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