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d1db08" w14:textId="37d1db08">
      <w:pPr>
        <w15:collapsed w:val="false"/>
      </w:pPr>
      <w:r>
        <w:t xml:space="preserve">image name: 138-M-1_079.tif</w:t>
        <w:br/>
      </w:r>
      <w:r>
        <w:t xml:space="preserve">original page number: 1</w:t>
        <w:br/>
      </w:r>
    </w:p>
    <w:p>
      <w:br w:type="page"/>
    </w:p>
    <w:p>
      <w:r>
        <w:t xml:space="preserve">image name: 138-M-1_081.tif</w:t>
        <w:br/>
      </w:r>
      <w:r>
        <w:t xml:space="preserve">original page number: 2</w:t>
        <w:br/>
      </w:r>
    </w:p>
    <w:p>
      <w:r>
        <w:rPr/>
        <w:t xml:space="preserve">1</w:t>
      </w:r>
      <w:r>
        <w:rPr/>
        <w:t xml:space="preserve">8</w:t>
      </w:r>
      <w:r>
        <w:rPr/>
        <w:t xml:space="preserve">8</w:t>
      </w:r>
      <w:r>
        <w:rPr/>
        <w:t xml:space="preserve">2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!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p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v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?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i</w:t>
      </w:r>
      <w:r>
        <w:rPr/>
        <w:t xml:space="preserve">?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i</w:t>
      </w:r>
      <w:r>
        <w:rPr/>
        <w:t xml:space="preserve">s</w:t>
      </w:r>
      <w:r>
        <w:rPr/>
        <w:t xml:space="preserve">q</w:t>
      </w:r>
      <w:r>
        <w:rPr/>
        <w:t xml:space="preserve">u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æ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í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"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"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t>[</w:t>
      </w:r>
      <w:r>
        <w:rPr/>
        <w:t xml:space="preserve">s</w:t>
      </w:r>
      <w:r>
        <w:t>]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á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t>[</w:t>
      </w:r>
      <w:r>
        <w:rPr/>
        <w:t xml:space="preserve">e</w:t>
      </w:r>
      <w:r>
        <w:t>]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é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z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u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ž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k</w:t>
      </w:r>
      <w:r>
        <w:rPr/>
        <w:t xml:space="preserve"> 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i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í</w:t>
      </w:r>
      <w:r>
        <w:rPr/>
        <w:t xml:space="preserve">n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?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3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ú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?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á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ä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á</w:t>
      </w:r>
      <w:r>
        <w:rPr/>
        <w:t xml:space="preserve">ž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!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č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2</w:t>
      </w:r>
      <w:r>
        <w:rPr/>
        <w:t xml:space="preserve">7</w:t>
      </w:r>
      <w:r>
        <w:rPr/>
        <w:t xml:space="preserve">/</w:t>
      </w:r>
      <w:r>
        <w:rPr/>
        <w:t xml:space="preserve">3</w:t>
      </w:r>
      <w:r>
        <w:rPr/>
        <w:t xml:space="preserve">,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á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m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ú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138-M-1_083.tif</w:t>
        <w:br/>
      </w:r>
      <w:r>
        <w:t xml:space="preserve">original page number: 3</w:t>
        <w:br/>
      </w:r>
    </w:p>
    <w:p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?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1</w:t>
      </w:r>
      <w:r>
        <w:rPr/>
        <w:t xml:space="preserve">½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5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ý</w:t>
      </w:r>
      <w:r>
        <w:rPr/>
        <w:t xml:space="preserve">,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C</w:t>
      </w:r>
      <w:r>
        <w:rPr/>
        <w:t xml:space="preserve">z</w:t>
      </w:r>
      <w:r>
        <w:rPr/>
        <w:t xml:space="preserve">é</w:t>
      </w:r>
      <w:r>
        <w:rPr/>
        <w:t xml:space="preserve">k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ô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: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"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z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š</w:t>
      </w:r>
      <w:r>
        <w:rPr/>
        <w:t xml:space="preserve">"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n</w:t>
      </w:r>
      <w:r>
        <w:rPr/>
        <w:t xml:space="preserve">?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-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138-M-1_084.tif</w:t>
        <w:br/>
      </w:r>
      <w:r>
        <w:t xml:space="preserve">original page number: 4</w:t>
        <w:br/>
      </w:r>
    </w:p>
    <w:p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č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?</w:t>
      </w:r>
      <w:r>
        <w:rPr/>
        <w:t xml:space="preserve"/>
      </w:r>
      <w:br/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ú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ž</w:t>
      </w:r>
      <w:r>
        <w:rPr/>
        <w:t xml:space="preserve">o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i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i</w:t>
      </w:r>
      <w:r>
        <w:rPr/>
        <w:t xml:space="preserve">p</w:t>
      </w:r>
      <w:r>
        <w:rPr/>
        <w:t xml:space="preserve">u</w:t>
      </w:r>
      <w:r>
        <w:rPr/>
        <w:t xml:space="preserve">l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2</w:t>
      </w:r>
      <w:r>
        <w:rPr/>
        <w:t xml:space="preserve">/</w:t>
      </w:r>
      <w:r>
        <w:rPr/>
        <w:t xml:space="preserve">6</w:t>
      </w:r>
      <w:r>
        <w:rPr/>
        <w:t xml:space="preserve"> </w:t>
      </w:r>
      <w:r>
        <w:rPr/>
        <w:t xml:space="preserve">8</w:t>
      </w:r>
      <w:r>
        <w:rPr/>
        <w:t xml:space="preserve">8</w:t>
      </w:r>
      <w:r>
        <w:rPr/>
        <w:t xml:space="preserve">2</w:t>
      </w:r>
      <w:r>
        <w:rPr/>
        <w:t xml:space="preserve"/>
      </w:r>
      <w:br/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í</w:t>
      </w:r>
      <w:r>
        <w:rPr/>
        <w:t xml:space="preserve">č</w:t>
      </w:r>
      <w:r>
        <w:rPr/>
        <w:t xml:space="preserve">a</w:t>
      </w:r>
      <w:r>
        <w:t>[</w:t>
      </w:r>
      <w:r>
        <w:rPr/>
        <w:t xml:space="preserve">i</w:t>
      </w:r>
      <w:r>
        <w:t>]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138-M-1_086.tif</w:t>
        <w:br/>
      </w:r>
      <w:r>
        <w:t xml:space="preserve">original page number: 5</w:t>
        <w:br/>
      </w:r>
    </w:p>
    <w:p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j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u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ä</w:t>
      </w:r>
      <w:r>
        <w:rPr/>
        <w:t xml:space="preserve">t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ä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g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5</w:t>
      </w:r>
      <w:r>
        <w:rPr/>
        <w:t xml:space="preserve">/</w:t>
      </w:r>
      <w:r>
        <w:rPr/>
        <w:t xml:space="preserve">4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,</w:t>
      </w:r>
      <w:r>
        <w:rPr/>
        <w:t xml:space="preserve"/>
      </w:r>
      <w:br/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ú</w:t>
      </w:r>
      <w:r>
        <w:rPr/>
        <w:t xml:space="preserve">f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l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í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138-M-1_087.tif</w:t>
        <w:br/>
      </w:r>
      <w:r>
        <w:t xml:space="preserve">original page number: 6</w:t>
        <w:br/>
      </w:r>
    </w:p>
    <w:p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ú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ú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š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ä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6</w:t>
      </w:r>
      <w:r>
        <w:rPr/>
        <w:t xml:space="preserve">½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a</w:t>
      </w:r>
      <w:r>
        <w:rPr/>
        <w:t xml:space="preserve"/>
      </w:r>
    </w:p>
    <w:p>
      <w:br w:type="page"/>
    </w:p>
    <w:p>
      <w:r>
        <w:t xml:space="preserve">image name: 138-M-1_088.tif</w:t>
        <w:br/>
      </w:r>
      <w:r>
        <w:t xml:space="preserve">original page number: 7</w:t>
        <w:br/>
      </w:r>
    </w:p>
    <w:p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r</w:t>
      </w:r>
      <w:r>
        <w:rPr/>
        <w:t xml:space="preserve">i</w:t>
      </w:r>
      <w:r>
        <w:rPr/>
        <w:t xml:space="preserve">b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k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ť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á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í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é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"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t>[</w:t>
      </w:r>
      <w:r>
        <w:rPr/>
        <w:t xml:space="preserve">i</w:t>
      </w:r>
      <w:r>
        <w:t>]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ä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í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ý</w:t>
      </w:r>
      <w:r>
        <w:rPr/>
        <w:t xml:space="preserve">ž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e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t>[</w:t>
      </w:r>
      <w:r>
        <w:rPr/>
        <w:t xml:space="preserve">č</w:t>
      </w:r>
      <w:r>
        <w:rPr/>
        <w:t xml:space="preserve">o</w:t>
      </w:r>
      <w:r>
        <w:t>]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-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138-M-1_089.tif</w:t>
        <w:br/>
      </w:r>
      <w:r>
        <w:t xml:space="preserve">original page number: 8</w:t>
        <w:br/>
      </w:r>
    </w:p>
    <w:p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?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z</w:t>
      </w:r>
      <w:r>
        <w:rPr/>
        <w:t xml:space="preserve">é</w:t>
      </w:r>
      <w:r>
        <w:rPr/>
        <w:t xml:space="preserve">k</w:t>
      </w:r>
      <w:r>
        <w:rPr/>
        <w:t xml:space="preserve">u</w:t>
      </w:r>
      <w:r>
        <w:rPr/>
        <w:t xml:space="preserve">š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z</w:t>
      </w:r>
      <w:r>
        <w:rPr/>
        <w:t xml:space="preserve">á</w:t>
      </w:r>
      <w:r>
        <w:rPr/>
        <w:t xml:space="preserve">g</w:t>
      </w:r>
      <w:r>
        <w:rPr/>
        <w:t xml:space="preserve">h</w:t>
      </w:r>
      <w:r>
        <w:rPr/>
        <w:t xml:space="preserve"/>
      </w:r>
      <w:br/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f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í</w:t>
      </w:r>
      <w:r>
        <w:rPr/>
        <w:t xml:space="preserve"/>
      </w:r>
      <w:br/>
      <w:r>
        <w:rPr/>
        <w:t xml:space="preserve">z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3</w:t>
      </w:r>
      <w:r>
        <w:rPr/>
        <w:t xml:space="preserve">/</w:t>
      </w:r>
      <w:r>
        <w:rPr/>
        <w:t xml:space="preserve">9</w:t>
      </w:r>
      <w:r>
        <w:rPr/>
        <w:t xml:space="preserve"> </w:t>
      </w:r>
      <w:r>
        <w:rPr/>
        <w:t xml:space="preserve">8</w:t>
      </w:r>
      <w:r>
        <w:rPr/>
        <w:t xml:space="preserve">8</w:t>
      </w:r>
      <w:r>
        <w:rPr/>
        <w:t xml:space="preserve">2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H</w:t>
      </w:r>
      <w:r>
        <w:rPr/>
        <w:t xml:space="preserve"/>
      </w:r>
      <w:br/>
      <w:r>
        <w:rPr/>
        <w:t xml:space="preserve">N</w:t>
      </w:r>
      <w:r>
        <w:rPr/>
        <w:t xml:space="preserve">B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138-M-1_091.tif</w:t>
        <w:br/>
      </w:r>
      <w:r>
        <w:t xml:space="preserve">original page number: 9</w:t>
        <w:br/>
      </w:r>
    </w:p>
    <w:p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2</w:t>
      </w:r>
      <w:r>
        <w:rPr/>
        <w:t xml:space="preserve">7</w:t>
      </w:r>
      <w:r>
        <w:rPr/>
        <w:t xml:space="preserve">/</w:t>
      </w:r>
      <w:r>
        <w:rPr/>
        <w:t xml:space="preserve">9</w:t>
      </w:r>
      <w:r>
        <w:rPr/>
        <w:t xml:space="preserve"> </w:t>
      </w:r>
      <w:r>
        <w:rPr/>
        <w:t xml:space="preserve">8</w:t>
      </w:r>
      <w:r>
        <w:rPr/>
        <w:t xml:space="preserve">2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!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c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/>
      </w:r>
      <w:br/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/>
      </w:r>
      <w:br/>
      <w:r>
        <w:rPr/>
        <w:t xml:space="preserve">b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ý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č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j</w:t>
      </w:r>
      <w:r>
        <w:rPr/>
        <w:t xml:space="preserve">ú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t>[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t>]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y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y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z</w:t>
      </w:r>
      <w:r>
        <w:rPr/>
        <w:t xml:space="preserve">á</w:t>
      </w:r>
      <w:r>
        <w:rPr/>
        <w:t xml:space="preserve">g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z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í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138-M-1_092.tif</w:t>
        <w:br/>
      </w:r>
      <w:r>
        <w:t xml:space="preserve">original page number: 10</w:t>
        <w:br/>
      </w:r>
    </w:p>
    <w:p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9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!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y</w:t>
      </w:r>
      <w:r>
        <w:rPr/>
        <w:t xml:space="preserve">t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i</w:t>
      </w:r>
      <w:r>
        <w:rPr/>
        <w:t xml:space="preserve">š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j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/>
      </w:r>
      <w:br/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138-M-1_093.tif</w:t>
        <w:br/>
      </w:r>
      <w:r>
        <w:t xml:space="preserve">original page number: 11</w:t>
        <w:br/>
      </w:r>
    </w:p>
    <w:p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h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l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y</w:t>
      </w:r>
      <w:r>
        <w:rPr/>
        <w:t xml:space="preserve">!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á</w:t>
      </w:r>
      <w:r>
        <w:rPr/>
        <w:t xml:space="preserve">ň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138-M-1_094.tif</w:t>
        <w:br/>
      </w:r>
      <w:r>
        <w:t xml:space="preserve">original page number: 12</w:t>
        <w:br/>
      </w:r>
    </w:p>
    <w:p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ô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/>
      </w:r>
      <w:br/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z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C</w:t>
      </w:r>
      <w:r>
        <w:rPr/>
        <w:t xml:space="preserve">z</w:t>
      </w:r>
      <w:r>
        <w:rPr/>
        <w:t xml:space="preserve">é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y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p</w:t>
      </w:r>
      <w:r>
        <w:rPr/>
        <w:t xml:space="preserve">z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g</w:t>
      </w:r>
      <w:r>
        <w:rPr/>
        <w:t xml:space="preserve">b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f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6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2</w:t>
      </w:r>
      <w:r>
        <w:rPr/>
        <w:t xml:space="preserve">9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e</w:t>
      </w:r>
      <w:r>
        <w:t>[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t>]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t>[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t>]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138-M-1_096.tif</w:t>
        <w:br/>
      </w:r>
      <w:r>
        <w:t xml:space="preserve">original page number: 13</w:t>
        <w:br/>
      </w:r>
    </w:p>
    <w:p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ä</w:t>
      </w:r>
      <w:r>
        <w:rPr/>
        <w:t xml:space="preserve">z</w:t>
      </w:r>
      <w:r>
        <w:rPr/>
        <w:t xml:space="preserve">k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á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m</w:t>
      </w:r>
      <w:r>
        <w:rPr/>
        <w:t xml:space="preserve">r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u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ô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138-M-1_097.tif</w:t>
        <w:br/>
      </w:r>
      <w:r>
        <w:t xml:space="preserve">original page number: 14</w:t>
        <w:br/>
      </w:r>
    </w:p>
    <w:p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 </w:t>
      </w:r>
      <w:r>
        <w:rPr/>
        <w:t xml:space="preserve">/</w:t>
      </w:r>
      <w:r>
        <w:rPr/>
        <w:t xml:space="preserve">1</w:t>
      </w:r>
      <w:r>
        <w:rPr/>
        <w:t xml:space="preserve">0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ü</w:t>
      </w:r>
      <w:r>
        <w:rPr/>
        <w:t xml:space="preserve">r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u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á</w:t>
      </w:r>
      <w:r>
        <w:rPr/>
        <w:t xml:space="preserve">ž</w:t>
      </w:r>
      <w:r>
        <w:rPr/>
        <w:t xml:space="preserve">ď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š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6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u</w:t>
      </w:r>
      <w:r>
        <w:rPr/>
        <w:t xml:space="preserve">t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m</w:t>
      </w:r>
      <w:r>
        <w:rPr/>
        <w:t xml:space="preserve">r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k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m</w:t>
      </w:r>
      <w:r>
        <w:rPr/>
        <w:t xml:space="preserve">r</w:t>
      </w:r>
      <w:r>
        <w:rPr/>
        <w:t xml:space="preserve">á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c</w:t>
      </w:r>
      <w:r>
        <w:rPr/>
        <w:t xml:space="preserve">t</w:t>
      </w:r>
      <w:r>
        <w:rPr/>
        <w:t xml:space="preserve"> 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u</w:t>
      </w:r>
      <w:r>
        <w:rPr/>
        <w:t xml:space="preserve">j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138-M-1_098.tif</w:t>
        <w:br/>
      </w:r>
      <w:r>
        <w:t xml:space="preserve">original page number: 15</w:t>
        <w:br/>
      </w:r>
    </w:p>
    <w:p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ú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š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c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!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t>[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t>]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ú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Č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!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h</w:t>
      </w:r>
      <w:r>
        <w:rPr/>
        <w:t xml:space="preserve">ň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á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/>
      </w:r>
      <w:br/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138-M-1_099.tif</w:t>
        <w:br/>
      </w:r>
      <w:r>
        <w:t xml:space="preserve">original page number: 16</w:t>
        <w:br/>
      </w:r>
    </w:p>
    <w:p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k</w:t>
      </w:r>
      <w:r>
        <w:rPr/>
        <w:t xml:space="preserve">á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í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ú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1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 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?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r</w:t>
      </w:r>
      <w:r>
        <w:rPr/>
        <w:t xml:space="preserve">z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/>
      </w:r>
    </w:p>
    <w:p>
      <w:br w:type="page"/>
    </w:p>
    <w:p>
      <w:r>
        <w:t xml:space="preserve">image name: 138-M-1_101.tif</w:t>
        <w:br/>
      </w:r>
      <w:r>
        <w:t xml:space="preserve">original page number: 17</w:t>
        <w:br/>
      </w:r>
    </w:p>
    <w:p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"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ů</w:t>
      </w:r>
      <w:r>
        <w:rPr/>
        <w:t xml:space="preserve"> </w:t>
      </w:r>
      <w:r>
        <w:rPr/>
        <w:t xml:space="preserve">B</w:t>
      </w:r>
      <w:r>
        <w:rPr/>
        <w:t xml:space="preserve">ů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"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"</w:t>
      </w:r>
      <w:r>
        <w:rPr/>
        <w:t xml:space="preserve">š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g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e</w:t>
      </w:r>
      <w:r>
        <w:rPr/>
        <w:t xml:space="preserve">ć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"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q</w:t>
      </w:r>
      <w:r>
        <w:rPr/>
        <w:t xml:space="preserve">u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: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ô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l</w:t>
      </w:r>
      <w:r>
        <w:rPr/>
        <w:t xml:space="preserve">ě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/>
      </w:r>
      <w:br/>
      <w:r>
        <w:rPr/>
        <w:t xml:space="preserve">i</w:t>
      </w:r>
      <w:r>
        <w:rPr/>
        <w:t xml:space="preserve">m</w:t>
      </w:r>
      <w:r>
        <w:rPr/>
        <w:t xml:space="preserve">p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/>
      </w:r>
      <w:br/>
      <w:r>
        <w:rPr/>
        <w:t xml:space="preserve">r</w:t>
      </w:r>
      <w:r>
        <w:rPr/>
        <w:t xml:space="preserve">u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r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y</w:t>
      </w:r>
      <w:r>
        <w:rPr/>
        <w:t xml:space="preserve">k</w:t>
      </w:r>
      <w:r>
        <w:rPr/>
        <w:t xml:space="preserve">á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b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ž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138-M-1_102.tif</w:t>
        <w:br/>
      </w:r>
      <w:r>
        <w:t xml:space="preserve">original page number: 18</w:t>
        <w:br/>
      </w:r>
    </w:p>
    <w:p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p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ž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v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z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š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s</w:t>
      </w:r>
      <w:r>
        <w:t>[</w:t>
      </w:r>
      <w:r>
        <w:rPr/>
        <w:t xml:space="preserve">o</w:t>
      </w:r>
      <w:r>
        <w:rPr/>
        <w:t xml:space="preserve">w</w:t>
      </w:r>
      <w:r>
        <w:t>]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t>[</w:t>
      </w:r>
      <w:r>
        <w:rPr/>
        <w:t xml:space="preserve">p</w:t>
      </w:r>
      <w:r>
        <w:t>]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138-M-1_103.tif</w:t>
        <w:br/>
      </w:r>
      <w:r>
        <w:t xml:space="preserve">original page number: 19</w:t>
        <w:br/>
      </w:r>
    </w:p>
    <w:p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7</w:t>
      </w:r>
      <w:r>
        <w:rPr/>
        <w:t xml:space="preserve">5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m</w:t>
      </w:r>
      <w:r>
        <w:rPr/>
        <w:t xml:space="preserve">r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ý</w:t>
      </w:r>
      <w:r>
        <w:rPr/>
        <w:t xml:space="preserve">,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í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t>[</w:t>
      </w:r>
      <w:r>
        <w:rPr/>
        <w:t xml:space="preserve">e</w:t>
      </w:r>
      <w:r>
        <w:rPr/>
        <w:t xml:space="preserve">p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a</w:t>
      </w:r>
      <w:r>
        <w:t>]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d</w:t>
      </w:r>
      <w:r>
        <w:rPr/>
        <w:t xml:space="preserve">ô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*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*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2</w:t>
      </w:r>
      <w:r>
        <w:rPr/>
        <w:t xml:space="preserve">h</w:t>
      </w:r>
      <w:r>
        <w:rPr/>
        <w:t xml:space="preserve">ú</w:t>
      </w:r>
      <w:r>
        <w:rPr/>
        <w:t xml:space="preserve"/>
      </w:r>
      <w:br/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/>
      </w:r>
    </w:p>
    <w:p>
      <w:br w:type="page"/>
    </w:p>
    <w:p>
      <w:r>
        <w:t xml:space="preserve">image name: 138-M-1_104.tif</w:t>
        <w:br/>
      </w:r>
      <w:r>
        <w:t xml:space="preserve">original page number: 20</w:t>
        <w:br/>
      </w:r>
    </w:p>
    <w:p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r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š</w:t>
      </w:r>
      <w:r>
        <w:rPr/>
        <w:t xml:space="preserve">i</w:t>
      </w:r>
      <w:r>
        <w:rPr/>
        <w:t xml:space="preserve">?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 </w:t>
      </w:r>
      <w:r>
        <w:rPr/>
        <w:t xml:space="preserve">2</w:t>
      </w:r>
      <w:r>
        <w:rPr/>
        <w:t xml:space="preserve">5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8</w:t>
      </w:r>
      <w:r>
        <w:rPr/>
        <w:t xml:space="preserve">2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/>
      </w:r>
      <w:br/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ä</w:t>
      </w:r>
      <w:r>
        <w:rPr/>
        <w:t xml:space="preserve"> </w:t>
      </w:r>
      <w:r>
        <w:rPr/>
        <w:t xml:space="preserve">1</w:t>
      </w:r>
      <w:r>
        <w:rPr/>
        <w:t xml:space="preserve">½</w:t>
      </w:r>
      <w:r>
        <w:rPr/>
        <w:t xml:space="preserve">.</w:t>
      </w:r>
      <w:r>
        <w:rPr/>
        <w:t xml:space="preserve"/>
      </w:r>
    </w:p>
    <w:p>
      <w:r>
        <w:rPr/>
        <w:t xml:space="preserve">N</w:t>
      </w:r>
      <w:r>
        <w:rPr/>
        <w:t xml:space="preserve">B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u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138-M-1_106.tif</w:t>
        <w:br/>
      </w:r>
      <w:r>
        <w:t xml:space="preserve">original page number: 21</w:t>
        <w:br/>
      </w:r>
    </w:p>
    <w:p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8</w:t>
      </w:r>
      <w:r>
        <w:rPr/>
        <w:t xml:space="preserve">2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/>
      </w:r>
      <w:br/>
      <w:r>
        <w:rPr/>
        <w:t xml:space="preserve">2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?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ľ</w:t>
      </w:r>
      <w:r>
        <w:rPr/>
        <w:t xml:space="preserve">u</w:t>
      </w:r>
      <w:r>
        <w:rPr/>
        <w:t xml:space="preserve">b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i</w:t>
      </w:r>
      <w:r>
        <w:rPr/>
        <w:t xml:space="preserve">r</w:t>
      </w:r>
      <w:r>
        <w:rPr/>
        <w:t xml:space="preserve">y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?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ý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"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6</w:t>
      </w:r>
      <w:r>
        <w:rPr/>
        <w:t xml:space="preserve">s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š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8</w:t>
      </w:r>
      <w:r>
        <w:rPr/>
        <w:t xml:space="preserve">3</w:t>
      </w:r>
      <w:r>
        <w:rPr/>
        <w:t xml:space="preserve">"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s</w:t>
      </w:r>
      <w:r>
        <w:rPr/>
        <w:t xml:space="preserve">í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;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3</w:t>
      </w:r>
      <w:r>
        <w:rPr/>
        <w:t xml:space="preserve">2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3</w:t>
      </w:r>
      <w:r>
        <w:rPr/>
        <w:t xml:space="preserve">3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u</w:t>
      </w:r>
      <w:r>
        <w:rPr/>
        <w:t xml:space="preserve">s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r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t>[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t>]</w:t>
      </w:r>
      <w:r>
        <w:rPr/>
        <w:t xml:space="preserve">š</w:t>
      </w:r>
      <w:r>
        <w:rPr/>
        <w:t xml:space="preserve">l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138-M-1_107.tif</w:t>
        <w:br/>
      </w:r>
      <w:r>
        <w:t xml:space="preserve">original page number: 22</w:t>
        <w:br/>
      </w:r>
    </w:p>
    <w:p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k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í</w:t>
      </w:r>
      <w:r>
        <w:rPr/>
        <w:t xml:space="preserve">š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?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/>
      </w:r>
      <w:br/>
      <w:r>
        <w:rPr/>
        <w:t xml:space="preserve">ú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ú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?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ú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ý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ť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ú</w:t>
      </w:r>
      <w:r>
        <w:rPr/>
        <w:t xml:space="preserve">r</w:t>
      </w:r>
      <w:r>
        <w:rPr/>
        <w:t xml:space="preserve">y</w:t>
      </w:r>
      <w:r>
        <w:rPr/>
        <w:t xml:space="preserve">v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/>
      </w:r>
    </w:p>
    <w:p>
      <w:br w:type="page"/>
    </w:p>
    <w:p>
      <w:r>
        <w:t xml:space="preserve">image name: 138-M-1_108.tif</w:t>
        <w:br/>
      </w:r>
      <w:r>
        <w:t xml:space="preserve">original page number: 23</w:t>
        <w:br/>
      </w:r>
    </w:p>
    <w:p>
      <w:r>
        <w:rPr/>
        <w:t xml:space="preserve">c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p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?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t>[</w:t>
      </w:r>
      <w:r>
        <w:rPr/>
        <w:t xml:space="preserve">e</w:t>
      </w:r>
      <w:r>
        <w:t>]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š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ä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ä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í</w:t>
      </w:r>
      <w:r>
        <w:rPr/>
        <w:t xml:space="preserve">š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i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š</w:t>
      </w:r>
      <w:r>
        <w:rPr/>
        <w:t xml:space="preserve">,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r</w:t>
      </w:r>
      <w:r>
        <w:rPr/>
        <w:t xml:space="preserve">ú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i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n</w:t>
      </w:r>
      <w:r>
        <w:rPr/>
        <w:t xml:space="preserve">ú</w:t>
      </w:r>
      <w:r>
        <w:rPr/>
        <w:t xml:space="preserve">ť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o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í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138-M-1_109.tif</w:t>
        <w:br/>
      </w:r>
      <w:r>
        <w:t xml:space="preserve">original page number: 24</w:t>
        <w:br/>
      </w:r>
    </w:p>
    <w:p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á</w:t>
      </w:r>
      <w:r>
        <w:rPr/>
        <w:t xml:space="preserve">t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t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ä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u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z</w:t>
      </w:r>
      <w:r>
        <w:rPr/>
        <w:t xml:space="preserve">p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ô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!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138-M-1_111.tif</w:t>
        <w:br/>
      </w:r>
      <w:r>
        <w:t xml:space="preserve">original page number: 25</w:t>
        <w:br/>
      </w:r>
    </w:p>
    <w:p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6</w:t>
      </w:r>
      <w:r>
        <w:rPr/>
        <w:t xml:space="preserve">/</w:t>
      </w:r>
      <w:r>
        <w:rPr/>
        <w:t xml:space="preserve">1</w:t>
      </w:r>
      <w:r>
        <w:rPr/>
        <w:t xml:space="preserve"> </w:t>
      </w:r>
      <w:r>
        <w:rPr/>
        <w:t xml:space="preserve">8</w:t>
      </w:r>
      <w:r>
        <w:rPr/>
        <w:t xml:space="preserve">8</w:t>
      </w:r>
      <w:r>
        <w:rPr/>
        <w:t xml:space="preserve">3</w:t>
      </w:r>
      <w:r>
        <w:rPr/>
        <w:t xml:space="preserve"/>
      </w:r>
      <w:br/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ŕ</w:t>
      </w:r>
      <w:r>
        <w:rPr/>
        <w:t xml:space="preserve">ň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q</w:t>
      </w:r>
      <w:r>
        <w:rPr/>
        <w:t xml:space="preserve">u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q</w:t>
      </w:r>
      <w:r>
        <w:rPr/>
        <w:t xml:space="preserve">u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1</w:t>
      </w:r>
      <w:r>
        <w:rPr/>
        <w:t xml:space="preserve"> </w:t>
      </w:r>
      <w:r>
        <w:rPr/>
        <w:t xml:space="preserve">ú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t>[</w:t>
      </w:r>
      <w:r>
        <w:rPr/>
        <w:t xml:space="preserve">c</w:t>
      </w:r>
      <w:r>
        <w:rPr/>
        <w:t xml:space="preserve">a</w:t>
      </w:r>
      <w:r>
        <w:rPr/>
        <w:t xml:space="preserve">b</w:t>
      </w:r>
      <w:r>
        <w:rPr/>
        <w:t xml:space="preserve">é</w:t>
      </w:r>
      <w:r>
        <w:rPr/>
        <w:t xml:space="preserve">t</w:t>
      </w:r>
      <w:r>
        <w:rPr/>
        <w:t xml:space="preserve">u</w:t>
      </w:r>
      <w:r>
        <w:t>]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/>
      </w:r>
      <w:br/>
      <w:r>
        <w:rPr/>
        <w:t xml:space="preserve">f</w:t>
      </w:r>
      <w:r>
        <w:rPr/>
        <w:t xml:space="preserve">a</w:t>
      </w:r>
      <w:r>
        <w:rPr/>
        <w:t xml:space="preserve">c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y</w:t>
      </w:r>
      <w:r>
        <w:rPr/>
        <w:t xml:space="preserve">v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/>
      </w:r>
      <w:br/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/>
      </w:r>
      <w:br/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a</w:t>
      </w:r>
      <w:r>
        <w:rPr/>
        <w:t xml:space="preserve">j</w:t>
      </w:r>
      <w:r>
        <w:rPr/>
        <w:t xml:space="preserve">u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2</w:t>
      </w:r>
      <w:r>
        <w:rPr/>
        <w:t xml:space="preserve">5</w:t>
      </w:r>
      <w:r>
        <w:rPr/>
        <w:t xml:space="preserve">5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/>
      </w:r>
    </w:p>
    <w:p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!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ä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u</w:t>
      </w:r>
      <w:r>
        <w:rPr/>
        <w:t xml:space="preserve">-</w:t>
      </w:r>
      <w:r>
        <w:rPr/>
        <w:t xml:space="preserve"/>
      </w:r>
    </w:p>
    <w:p>
      <w:br w:type="page"/>
    </w:p>
    <w:p>
      <w:r>
        <w:t xml:space="preserve">image name: 138-M-1_112.tif</w:t>
        <w:br/>
      </w:r>
      <w:r>
        <w:t xml:space="preserve">original page number: 26</w:t>
        <w:br/>
      </w:r>
    </w:p>
    <w:p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5</w:t>
      </w:r>
      <w:r>
        <w:rPr/>
        <w:t xml:space="preserve">5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ž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u</w:t>
      </w:r>
      <w:r>
        <w:rPr/>
        <w:t xml:space="preserve">k</w:t>
      </w:r>
      <w:r>
        <w:rPr/>
        <w:t xml:space="preserve">n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ú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t>[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ú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t>]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t>[</w:t>
      </w:r>
      <w:r>
        <w:rPr/>
        <w:t xml:space="preserve">k</w:t>
      </w:r>
      <w:r>
        <w:rPr/>
        <w:t xml:space="preserve">r</w:t>
      </w:r>
      <w:r>
        <w:rPr/>
        <w:t xml:space="preserve">z</w:t>
      </w:r>
      <w:r>
        <w:t>]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8</w:t>
      </w:r>
      <w:r>
        <w:rPr/>
        <w:t xml:space="preserve">0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6</w:t>
      </w:r>
      <w:r>
        <w:rPr/>
        <w:t xml:space="preserve">0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4</w:t>
      </w:r>
      <w:r>
        <w:rPr/>
        <w:t xml:space="preserve">0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r</w:t>
      </w:r>
      <w:r>
        <w:rPr/>
        <w:t xml:space="preserve">t</w:t>
      </w:r>
      <w:r>
        <w:rPr/>
        <w:t xml:space="preserve">í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í</w:t>
      </w:r>
      <w:r>
        <w:rPr/>
        <w:t xml:space="preserve">.</w:t>
      </w:r>
      <w:r>
        <w:rPr/>
        <w:t xml:space="preserve"/>
      </w:r>
    </w:p>
    <w:p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á</w:t>
      </w:r>
      <w:r>
        <w:rPr/>
        <w:t xml:space="preserve">m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ň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p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-</w:t>
      </w:r>
      <w:r>
        <w:rPr/>
        <w:t xml:space="preserve"/>
      </w:r>
    </w:p>
    <w:p>
      <w:br w:type="page"/>
    </w:p>
    <w:p>
      <w:r>
        <w:t xml:space="preserve">image name: 138-M-1_113.tif</w:t>
        <w:br/>
      </w:r>
      <w:r>
        <w:t xml:space="preserve">original page number: 27</w:t>
        <w:br/>
      </w:r>
    </w:p>
    <w:p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g</w:t>
      </w:r>
      <w:r>
        <w:rPr/>
        <w:t xml:space="preserve">n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/>
      </w:r>
      <w:br/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ô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/>
      </w:r>
    </w:p>
    <w:p>
      <w:r>
        <w:rPr/>
        <w:t xml:space="preserve">E</w:t>
      </w:r>
      <w:r>
        <w:rPr/>
        <w:t xml:space="preserve">p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m</w:t>
      </w:r>
      <w:r>
        <w:rPr/>
        <w:t xml:space="preserve"/>
      </w:r>
    </w:p>
    <w:p>
      <w:br w:type="page"/>
    </w:p>
    <w:p>
      <w:r>
        <w:t xml:space="preserve">image name: 138-M-1_114.tif</w:t>
        <w:br/>
      </w:r>
      <w:r>
        <w:t xml:space="preserve">original page number: 28</w:t>
        <w:br/>
      </w:r>
    </w:p>
    <w:p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í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u</w:t>
      </w:r>
      <w:r>
        <w:rPr/>
        <w:t xml:space="preserve">ť</w:t>
      </w:r>
      <w:r>
        <w:rPr/>
        <w:t xml:space="preserve"/>
      </w:r>
      <w:br/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ú</w:t>
      </w:r>
      <w:r>
        <w:rPr/>
        <w:t xml:space="preserve">r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ú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?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t>[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t>]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i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y</w:t>
      </w:r>
      <w:r>
        <w:rPr/>
        <w:t xml:space="preserve">,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ô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í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í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í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v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"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"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6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š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ä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H</w:t>
      </w:r>
      <w:r>
        <w:rPr/>
        <w:t xml:space="preserve">.</w:t>
      </w:r>
      <w:r>
        <w:rPr/>
        <w:t xml:space="preserve"/>
      </w:r>
    </w:p>
    <w:p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e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B</w:t>
      </w:r>
      <w:r>
        <w:rPr/>
        <w:t xml:space="preserve">ô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138-M-1_116.tif</w:t>
        <w:br/>
      </w:r>
      <w:r>
        <w:t xml:space="preserve">original page number: 29</w:t>
        <w:br/>
      </w:r>
    </w:p>
    <w:p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/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8</w:t>
      </w:r>
      <w:r>
        <w:rPr/>
        <w:t xml:space="preserve">8</w:t>
      </w:r>
      <w:r>
        <w:rPr/>
        <w:t xml:space="preserve">3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ú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t</w:t>
      </w:r>
      <w:r>
        <w:rPr/>
        <w:t xml:space="preserve">á</w:t>
      </w:r>
      <w:r>
        <w:rPr/>
        <w:t xml:space="preserve">h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š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1</w:t>
      </w:r>
      <w:r>
        <w:rPr/>
        <w:t xml:space="preserve">9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/>
      </w:r>
      <w:br/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t>[</w:t>
      </w:r>
      <w:r>
        <w:rPr/>
        <w:t xml:space="preserve">s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t>]</w:t>
      </w:r>
      <w:r>
        <w:rPr/>
        <w:t xml:space="preserve">-</w:t>
      </w:r>
      <w:r>
        <w:rPr/>
        <w:t xml:space="preserve"/>
      </w:r>
    </w:p>
    <w:p>
      <w:br w:type="page"/>
    </w:p>
    <w:p>
      <w:r>
        <w:t xml:space="preserve">image name: 138-M-1_117.tif</w:t>
        <w:br/>
      </w:r>
      <w:r>
        <w:t xml:space="preserve">original page number: 30</w:t>
        <w:br/>
      </w:r>
    </w:p>
    <w:p>
      <w:r>
        <w:t>[</w:t>
      </w:r>
      <w:r>
        <w:rPr/>
        <w:t xml:space="preserve">s</w:t>
      </w:r>
      <w:r>
        <w:t>]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y</w:t>
      </w:r>
      <w:r>
        <w:rPr/>
        <w:t xml:space="preserve">f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l</w:t>
      </w:r>
      <w:r>
        <w:rPr/>
        <w:t xml:space="preserve">č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H</w:t>
      </w:r>
      <w:r>
        <w:rPr/>
        <w:t xml:space="preserve"/>
      </w:r>
    </w:p>
    <w:p>
      <w:br w:type="page"/>
    </w:p>
    <w:p>
      <w:r>
        <w:t xml:space="preserve">image name: 138-M-1_119.tif</w:t>
        <w:br/>
      </w:r>
      <w:r>
        <w:t xml:space="preserve">original page number: 31</w:t>
        <w:br/>
      </w:r>
    </w:p>
    <w:p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4</w:t>
      </w:r>
      <w:r>
        <w:rPr/>
        <w:t xml:space="preserve">/</w:t>
      </w:r>
      <w:r>
        <w:rPr/>
        <w:t xml:space="preserve">4</w:t>
      </w:r>
      <w:r>
        <w:rPr/>
        <w:t xml:space="preserve"> </w:t>
      </w:r>
      <w:r>
        <w:rPr/>
        <w:t xml:space="preserve">8</w:t>
      </w:r>
      <w:r>
        <w:rPr/>
        <w:t xml:space="preserve">8</w:t>
      </w:r>
      <w:r>
        <w:rPr/>
        <w:t xml:space="preserve">3</w:t>
      </w:r>
      <w:r>
        <w:rPr/>
        <w:t xml:space="preserve"/>
      </w:r>
      <w:br/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y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z</w:t>
      </w:r>
      <w:r>
        <w:rPr/>
        <w:t xml:space="preserve">á</w:t>
      </w:r>
      <w:r>
        <w:rPr/>
        <w:t xml:space="preserve">g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í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n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?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r</w:t>
      </w:r>
      <w:r>
        <w:rPr/>
        <w:t xml:space="preserve">k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ň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ť</w:t>
      </w:r>
      <w:r>
        <w:rPr/>
        <w:t xml:space="preserve">?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m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-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p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í</w:t>
      </w:r>
      <w:r>
        <w:rPr/>
        <w:t xml:space="preserve">n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š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ž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?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y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138-M-1_120.tif</w:t>
        <w:br/>
      </w:r>
      <w:r>
        <w:t xml:space="preserve">original page number: 32</w:t>
        <w:br/>
      </w:r>
    </w:p>
    <w:p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"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"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z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d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9</w:t>
      </w:r>
      <w:r>
        <w:rPr/>
        <w:t xml:space="preserve">/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/>
      </w:r>
      <w:br/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?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t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l</w:t>
      </w:r>
      <w:r>
        <w:rPr/>
        <w:t xml:space="preserve">í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e</w:t>
      </w:r>
      <w:r>
        <w:rPr/>
        <w:t xml:space="preserve">k</w:t>
      </w:r>
      <w:r>
        <w:rPr/>
        <w:t xml:space="preserve">s</w:t>
      </w:r>
      <w:r>
        <w:rPr/>
        <w:t xml:space="preserve">p</w:t>
      </w:r>
      <w:r>
        <w:rPr/>
        <w:t xml:space="preserve">í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ľ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s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ž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6</w:t>
      </w:r>
      <w:r>
        <w:rPr/>
        <w:t xml:space="preserve">0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/>
      </w:r>
      <w:br/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s</w:t>
      </w:r>
      <w:r>
        <w:rPr/>
        <w:t xml:space="preserve">n</w:t>
      </w:r>
      <w:r>
        <w:rPr/>
        <w:t xml:space="preserve">ý</w:t>
      </w:r>
      <w:r>
        <w:rPr/>
        <w:t xml:space="preserve">!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h</w:t>
      </w:r>
      <w:r>
        <w:rPr/>
        <w:t xml:space="preserve">y</w:t>
      </w:r>
      <w:r>
        <w:rPr/>
        <w:t xml:space="preserve">n</w:t>
      </w:r>
      <w:r>
        <w:rPr/>
        <w:t xml:space="preserve">u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i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/>
      </w:r>
    </w:p>
    <w:p>
      <w:br w:type="page"/>
    </w:p>
    <w:p>
      <w:r>
        <w:t xml:space="preserve">image name: 138-M-1_121.tif</w:t>
        <w:br/>
      </w:r>
      <w:r>
        <w:t xml:space="preserve">original page number: 33</w:t>
        <w:br/>
      </w:r>
    </w:p>
    <w:p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b</w:t>
      </w:r>
      <w:r>
        <w:rPr/>
        <w:t xml:space="preserve">i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c</w:t>
      </w:r>
      <w:r>
        <w:rPr/>
        <w:t xml:space="preserve">í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h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f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a</w:t>
      </w:r>
      <w:r>
        <w:rPr/>
        <w:t xml:space="preserve">g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n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?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í</w:t>
      </w:r>
      <w:r>
        <w:rPr/>
        <w:t xml:space="preserve">l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ú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h</w:t>
      </w:r>
      <w:r>
        <w:rPr/>
        <w:t xml:space="preserve">r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.</w:t>
      </w:r>
      <w:r>
        <w:rPr/>
        <w:t xml:space="preserve"/>
      </w:r>
      <w:br/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"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ž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ň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ě</w:t>
      </w:r>
      <w:r>
        <w:rPr/>
        <w:t xml:space="preserve">k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"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"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ň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ě</w:t>
      </w:r>
      <w:r>
        <w:rPr/>
        <w:t xml:space="preserve">k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!</w:t>
      </w:r>
      <w:r>
        <w:rPr/>
        <w:t xml:space="preserve">"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v</w:t>
      </w:r>
      <w:r>
        <w:rPr/>
        <w:t xml:space="preserve">e</w:t>
      </w:r>
      <w:r>
        <w:rPr/>
        <w:t xml:space="preserve">z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;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č</w:t>
      </w:r>
      <w:r>
        <w:rPr/>
        <w:t xml:space="preserve">ú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v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ä</w:t>
      </w:r>
      <w:r>
        <w:rPr/>
        <w:t xml:space="preserve">t</w:t>
      </w:r>
      <w:r>
        <w:rPr/>
        <w:t xml:space="preserve">š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/>
      </w:r>
    </w:p>
    <w:p>
      <w:br w:type="page"/>
    </w:p>
    <w:p>
      <w:r>
        <w:t xml:space="preserve">image name: 138-M-1_122.tif</w:t>
        <w:br/>
      </w:r>
      <w:r>
        <w:t xml:space="preserve">original page number: 34</w:t>
        <w:br/>
      </w:r>
    </w:p>
    <w:p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í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u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ý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z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e</w:t>
      </w:r>
      <w:r>
        <w:rPr/>
        <w:t xml:space="preserve">ž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"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r</w:t>
      </w:r>
      <w:r>
        <w:rPr/>
        <w:t xml:space="preserve">ť</w:t>
      </w:r>
      <w:r>
        <w:rPr/>
        <w:t xml:space="preserve">"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?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á</w:t>
      </w:r>
      <w:r>
        <w:rPr/>
        <w:t xml:space="preserve"/>
      </w:r>
      <w:br/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!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?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z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?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č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ý</w:t>
      </w:r>
      <w:r>
        <w:rPr/>
        <w:t xml:space="preserve">b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g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š</w:t>
      </w:r>
      <w:r>
        <w:rPr/>
        <w:t xml:space="preserve">í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?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d</w:t>
      </w:r>
      <w:r>
        <w:rPr/>
        <w:t xml:space="preserve">b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/>
      </w:r>
    </w:p>
    <w:p>
      <w:br w:type="page"/>
    </w:p>
    <w:p>
      <w:r>
        <w:t xml:space="preserve">image name: 138-M-1_123.tif</w:t>
        <w:br/>
      </w:r>
      <w:r>
        <w:t xml:space="preserve">original page number: 35</w:t>
        <w:br/>
      </w:r>
    </w:p>
    <w:p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y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ľ</w:t>
      </w:r>
      <w:r>
        <w:rPr/>
        <w:t xml:space="preserve">ú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?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?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m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!</w:t>
      </w:r>
      <w:r>
        <w:rPr/>
        <w:t xml:space="preserve"> 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3</w:t>
      </w:r>
      <w:r>
        <w:rPr/>
        <w:t xml:space="preserve">4</w:t>
      </w:r>
      <w:r>
        <w:rPr/>
        <w:t xml:space="preserve">9</w:t>
      </w:r>
      <w:r>
        <w:rPr/>
        <w:t xml:space="preserve">8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8</w:t>
      </w:r>
      <w:r>
        <w:rPr/>
        <w:t xml:space="preserve">3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u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"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m</w:t>
      </w:r>
      <w:r>
        <w:rPr/>
        <w:t xml:space="preserve">"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t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ú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/>
      </w:r>
      <w:br/>
      <w:r>
        <w:rPr/>
        <w:t xml:space="preserve">R</w:t>
      </w:r>
      <w:r>
        <w:rPr/>
        <w:t xml:space="preserve">y</w:t>
      </w:r>
      <w:r>
        <w:rPr/>
        <w:t xml:space="preserve">b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ň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d</w:t>
      </w:r>
      <w:r>
        <w:rPr/>
        <w:t xml:space="preserve">ú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t>[</w:t>
      </w:r>
      <w:r>
        <w:rPr/>
        <w:t xml:space="preserve">C</w:t>
      </w:r>
      <w:r>
        <w:rPr/>
        <w:t xml:space="preserve">u</w:t>
      </w:r>
      <w:r>
        <w:rPr/>
        <w:t xml:space="preserve">r</w:t>
      </w:r>
      <w:r>
        <w:t>]</w:t>
      </w:r>
      <w:r>
        <w:rPr/>
        <w:t xml:space="preserve">n</w:t>
      </w:r>
      <w:r>
        <w:rPr/>
        <w:t xml:space="preserve">í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?</w:t>
      </w:r>
      <w:r>
        <w:rPr/>
        <w:t xml:space="preserve"/>
      </w:r>
      <w:br/>
      <w:r>
        <w:t>[</w:t>
      </w:r>
      <w:r>
        <w:rPr/>
        <w:t xml:space="preserve">"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!</w:t>
      </w:r>
      <w:r>
        <w:rPr/>
        <w:t xml:space="preserve">"</w:t>
      </w:r>
      <w:r>
        <w:t>]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l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t</w:t>
      </w:r>
      <w:r>
        <w:rPr/>
        <w:t xml:space="preserve">r</w:t>
      </w:r>
      <w:r>
        <w:rPr/>
        <w:t xml:space="preserve">ä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i</w:t>
      </w:r>
      <w:r>
        <w:rPr/>
        <w:t xml:space="preserve">z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ď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h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138-M-1_124.tif</w:t>
        <w:br/>
      </w:r>
      <w:r>
        <w:t xml:space="preserve">original page number: 36</w:t>
        <w:br/>
      </w:r>
    </w:p>
    <w:p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í</w:t>
      </w:r>
      <w:r>
        <w:rPr/>
        <w:t xml:space="preserve">l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ú</w:t>
      </w:r>
      <w:r>
        <w:rPr/>
        <w:t xml:space="preserve">č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ž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ú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ú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j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ä</w:t>
      </w:r>
      <w:r>
        <w:rPr/>
        <w:t xml:space="preserve">z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ú</w:t>
      </w:r>
      <w:r>
        <w:rPr/>
        <w:t xml:space="preserve">d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ň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"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á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"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č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y</w:t>
      </w:r>
      <w:r>
        <w:rPr/>
        <w:t xml:space="preserve">č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ú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l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í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?</w:t>
      </w:r>
      <w:r>
        <w:rPr/>
        <w:t xml:space="preserve"/>
      </w:r>
      <w:br/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y</w:t>
      </w:r>
      <w:r>
        <w:rPr/>
        <w:t xml:space="preserve">j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/>
      </w:r>
      <w:br/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y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l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ú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ä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p</w:t>
      </w:r>
      <w:r>
        <w:rPr/>
        <w:t xml:space="preserve">n</w:t>
      </w:r>
      <w:r>
        <w:rPr/>
        <w:t xml:space="preserve">u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p</w:t>
      </w:r>
      <w:r>
        <w:rPr/>
        <w:t xml:space="preserve">a</w:t>
      </w:r>
      <w:r>
        <w:rPr/>
        <w:t xml:space="preserve">g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138-M-1_125.tif</w:t>
        <w:br/>
      </w:r>
      <w:r>
        <w:t xml:space="preserve">original page number: 37</w:t>
        <w:br/>
      </w:r>
    </w:p>
    <w:p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t>[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/</w:t>
      </w:r>
      <w:r>
        <w:rPr/>
        <w:t xml:space="preserve">z</w:t>
      </w:r>
      <w:r>
        <w:rPr/>
        <w:t xml:space="preserve">?</w:t>
      </w:r>
      <w:r>
        <w:t>]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ž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š</w:t>
      </w:r>
      <w:r>
        <w:rPr/>
        <w:t xml:space="preserve">l</w:t>
      </w:r>
      <w:r>
        <w:rPr/>
        <w:t xml:space="preserve">ä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s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z</w:t>
      </w:r>
      <w:r>
        <w:rPr/>
        <w:t xml:space="preserve">g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c</w:t>
      </w:r>
      <w:r>
        <w:rPr/>
        <w:t xml:space="preserve">k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ľ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ť</w:t>
      </w:r>
      <w:r>
        <w:rPr/>
        <w:t xml:space="preserve">u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/>
      </w:r>
    </w:p>
    <w:p>
      <w:br w:type="page"/>
    </w:p>
    <w:p>
      <w:r>
        <w:t xml:space="preserve">image name: 138-M-1_127.tif</w:t>
        <w:br/>
      </w:r>
      <w:r>
        <w:t xml:space="preserve">original page number: 38</w:t>
        <w:br/>
      </w:r>
    </w:p>
    <w:p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á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ú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"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á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"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t>[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t>]</w:t>
      </w:r>
      <w:r>
        <w:rPr/>
        <w:t xml:space="preserve"/>
      </w:r>
      <w:br/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t>[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t>]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t>[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t>]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y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t>[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t>]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e</w:t>
      </w:r>
      <w:r>
        <w:rPr/>
        <w:t xml:space="preserve">g</w:t>
      </w:r>
      <w:r>
        <w:rPr/>
        <w:t xml:space="preserve">y</w:t>
      </w:r>
      <w:r>
        <w:rPr/>
        <w:t xml:space="preserve">p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;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t>[</w:t>
      </w:r>
      <w:r>
        <w:rPr/>
        <w:t xml:space="preserve">v</w:t>
      </w:r>
      <w:r>
        <w:rPr/>
        <w:t xml:space="preserve">r</w:t>
      </w:r>
      <w:r>
        <w:rPr/>
        <w:t xml:space="preserve">z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t>]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š</w:t>
      </w:r>
      <w:r>
        <w:rPr/>
        <w:t xml:space="preserve">i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e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9</w:t>
      </w:r>
      <w:r>
        <w:rPr/>
        <w:t xml:space="preserve">/</w:t>
      </w:r>
      <w:r>
        <w:rPr/>
        <w:t xml:space="preserve">4</w:t>
      </w:r>
      <w:r>
        <w:rPr/>
        <w:t xml:space="preserve"> </w:t>
      </w:r>
      <w:r>
        <w:rPr/>
        <w:t xml:space="preserve">8</w:t>
      </w:r>
      <w:r>
        <w:rPr/>
        <w:t xml:space="preserve">3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ý</w:t>
      </w:r>
      <w:r>
        <w:rPr/>
        <w:t xml:space="preserve"/>
      </w:r>
      <w:br/>
      <w:r>
        <w:rPr/>
        <w:t xml:space="preserve">H</w:t>
      </w:r>
      <w:r>
        <w:rPr/>
        <w:t xml:space="preserve"/>
      </w:r>
    </w:p>
    <w:p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r</w:t>
      </w:r>
      <w:r>
        <w:rPr/>
        <w:t xml:space="preserve">z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t>[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í</w:t>
      </w:r>
      <w:r>
        <w:rPr/>
        <w:t xml:space="preserve">š</w:t>
      </w:r>
      <w:r>
        <w:t>]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á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: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t>[</w:t>
      </w:r>
      <w:r>
        <w:rPr/>
        <w:t xml:space="preserve">f</w:t>
      </w:r>
      <w:r>
        <w:rPr/>
        <w:t xml:space="preserve">i</w:t>
      </w:r>
      <w:r>
        <w:rPr/>
        <w:t xml:space="preserve">?</w:t>
      </w:r>
      <w:r>
        <w:rPr/>
        <w:t xml:space="preserve">?</w:t>
      </w:r>
      <w:r>
        <w:rPr/>
        <w:t xml:space="preserve">,</w:t>
      </w:r>
      <w:r>
        <w:t>]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t>[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.</w:t>
      </w:r>
      <w:r>
        <w:rPr/>
        <w:t xml:space="preserve">.</w:t>
      </w:r>
      <w:r>
        <w:rPr/>
        <w:t xml:space="preserve">?</w:t>
      </w:r>
      <w:r>
        <w:rPr/>
        <w:t xml:space="preserve">?</w:t>
      </w:r>
      <w:r>
        <w:t>]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138-M-1_129.tif</w:t>
        <w:br/>
      </w:r>
      <w:r>
        <w:t xml:space="preserve">original page number: 39</w:t>
        <w:br/>
      </w:r>
    </w:p>
    <w:p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7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b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3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!</w:t>
      </w:r>
      <w:r>
        <w:rPr/>
        <w:t xml:space="preserve"/>
      </w:r>
      <w:br/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ň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ä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t>[</w:t>
      </w:r>
      <w:r>
        <w:rPr/>
        <w:t xml:space="preserve">p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t>]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>a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5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n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v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l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l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5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.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z</w:t>
      </w:r>
      <w:r>
        <w:rPr/>
        <w:t xml:space="preserve">y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: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?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d</w:t>
      </w:r>
      <w:r>
        <w:rPr/>
        <w:t xml:space="preserve">ž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d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m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v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y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m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d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-</w:t>
      </w:r>
      <w:r>
        <w:rPr/>
        <w:t xml:space="preserve"/>
      </w:r>
    </w:p>
    <w:p>
      <w:br w:type="page"/>
    </w:p>
    <w:p>
      <w:r>
        <w:t xml:space="preserve">image name: 138-M-1_130.tif</w:t>
        <w:br/>
      </w:r>
      <w:r>
        <w:t xml:space="preserve">original page number: 40</w:t>
        <w:br/>
      </w:r>
    </w:p>
    <w:p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í</w:t>
      </w:r>
      <w:r>
        <w:rPr/>
        <w:t xml:space="preserve"/>
      </w:r>
      <w:br/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g</w:t>
      </w:r>
      <w:r>
        <w:rPr/>
        <w:t xml:space="preserve">!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ó</w:t>
      </w:r>
      <w:r>
        <w:rPr/>
        <w:t xml:space="preserve">r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ž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š</w:t>
      </w:r>
      <w:r>
        <w:rPr/>
        <w:t xml:space="preserve">i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u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t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t>[</w:t>
      </w:r>
      <w:r>
        <w:rPr/>
        <w:t xml:space="preserve">?</w:t>
      </w:r>
      <w:r>
        <w:rPr/>
        <w:t xml:space="preserve">?</w:t>
      </w:r>
      <w:r>
        <w:rPr/>
        <w:t xml:space="preserve">?</w:t>
      </w:r>
      <w:r>
        <w:rPr/>
        <w:t xml:space="preserve">-</w:t>
      </w:r>
      <w:r>
        <w:t>]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ň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t>[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t>]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.</w:t>
      </w:r>
      <w:r>
        <w:rPr/>
        <w:t xml:space="preserve"/>
      </w:r>
      <w:br/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ž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á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í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,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?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i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f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l</w:t>
      </w:r>
      <w:r>
        <w:rPr/>
        <w:t xml:space="preserve">f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/>
      </w:r>
    </w:p>
    <w:p>
      <w:br w:type="page"/>
    </w:p>
    <w:p>
      <w:r>
        <w:t xml:space="preserve">image name: 138-M-1_131.tif</w:t>
        <w:br/>
      </w:r>
      <w:r>
        <w:t xml:space="preserve">original page number: 41</w:t>
        <w:br/>
      </w:r>
    </w:p>
    <w:p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s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ú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b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j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b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ý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H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m</w:t>
      </w:r>
      <w:r>
        <w:rPr/>
        <w:t xml:space="preserve">: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: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</w:p>
    <w:p>
      <w:br w:type="page"/>
    </w:p>
    <w:p>
      <w:r>
        <w:t xml:space="preserve">image name: 138-M-1_132.tif</w:t>
        <w:br/>
      </w:r>
      <w:r>
        <w:t xml:space="preserve">original page number: 42</w:t>
        <w:br/>
      </w:r>
    </w:p>
    <w:p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t>[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t>]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č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u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"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"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ú</w:t>
      </w:r>
      <w:r>
        <w:rPr/>
        <w:t xml:space="preserve"/>
      </w:r>
      <w:br/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138-M-1_134.tif</w:t>
        <w:br/>
      </w:r>
      <w:r>
        <w:t xml:space="preserve">original page number: 43</w:t>
        <w:br/>
      </w:r>
    </w:p>
    <w:p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ú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!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F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(</w:t>
      </w:r>
      <w:r>
        <w:rPr/>
        <w:t xml:space="preserve">M</w:t>
      </w:r>
      <w:r>
        <w:rPr/>
        <w:t xml:space="preserve">i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)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e</w:t>
      </w:r>
      <w:r>
        <w:rPr/>
        <w:t xml:space="preserve">f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ú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f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s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í</w:t>
      </w:r>
      <w:r>
        <w:rPr/>
        <w:t xml:space="preserve"> </w:t>
      </w:r>
      <w:r>
        <w:t>[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a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t>]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ő</w:t>
      </w:r>
      <w:r>
        <w:rPr/>
        <w:t xml:space="preserve">f</w:t>
      </w:r>
      <w:r>
        <w:rPr/>
        <w:t xml:space="preserve">y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š</w:t>
      </w:r>
      <w:r>
        <w:rPr/>
        <w:t xml:space="preserve">a</w:t>
      </w:r>
      <w:r>
        <w:rPr/>
        <w:t xml:space="preserve">š</w:t>
      </w:r>
      <w:r>
        <w:rPr/>
        <w:t xml:space="preserve">á</w:t>
      </w:r>
      <w:r>
        <w:rPr/>
        <w:t xml:space="preserve">g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ú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ť</w:t>
      </w:r>
      <w:r>
        <w:rPr/>
        <w:t xml:space="preserve">?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š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"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"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-</w:t>
      </w:r>
      <w:r>
        <w:rPr/>
        <w:t xml:space="preserve">p</w:t>
      </w:r>
      <w:r>
        <w:rPr/>
        <w:t xml:space="preserve">u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ú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8</w:t>
      </w:r>
      <w:r>
        <w:rPr/>
        <w:t xml:space="preserve">/</w:t>
      </w:r>
      <w:r>
        <w:rPr/>
        <w:t xml:space="preserve">5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/>
      </w:r>
    </w:p>
    <w:p>
      <w:br w:type="page"/>
    </w:p>
    <w:p>
      <w:r>
        <w:t xml:space="preserve">image name: 138-M-1_135.tif</w:t>
        <w:br/>
      </w:r>
      <w:r>
        <w:t xml:space="preserve">original page number: 44</w:t>
        <w:br/>
      </w:r>
    </w:p>
    <w:p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ä</w:t>
      </w:r>
      <w:r>
        <w:rPr/>
        <w:t xml:space="preserve">-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ú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t>[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t>]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i</w:t>
      </w:r>
      <w:r>
        <w:rPr/>
        <w:t xml:space="preserve">t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z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;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t>[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t>]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t>[</w:t>
      </w:r>
      <w:r>
        <w:rPr/>
        <w:t xml:space="preserve">s</w:t>
      </w:r>
      <w:r>
        <w:rPr/>
        <w:t xml:space="preserve">v</w:t>
      </w:r>
      <w:r>
        <w:rPr/>
        <w:t xml:space="preserve">á</w:t>
      </w:r>
      <w:r>
        <w:rPr/>
        <w:t xml:space="preserve">k</w:t>
      </w:r>
      <w:r>
        <w:rPr/>
        <w:t xml:space="preserve">a</w:t>
      </w:r>
      <w:r>
        <w:t>]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m</w:t>
      </w:r>
      <w:r>
        <w:rPr/>
        <w:t xml:space="preserve">y</w:t>
      </w:r>
      <w:r>
        <w:rPr/>
        <w:t xml:space="preserve">,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t>[</w:t>
      </w:r>
      <w:r>
        <w:rPr/>
        <w:t xml:space="preserve">w</w:t>
      </w:r>
      <w:r>
        <w:rPr/>
        <w:t xml:space="preserve">ý</w:t>
      </w:r>
      <w:r>
        <w:rPr/>
        <w:t xml:space="preserve">h</w:t>
      </w:r>
      <w:r>
        <w:t>]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l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e</w:t>
      </w:r>
      <w:r>
        <w:rPr/>
        <w:t xml:space="preserve">x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a</w:t>
      </w:r>
      <w:r>
        <w:rPr/>
        <w:t xml:space="preserve">s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y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/>
      </w:r>
      <w:br/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f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u</w:t>
      </w:r>
      <w:r>
        <w:rPr/>
        <w:t xml:space="preserve"/>
      </w:r>
      <w:br/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m</w:t>
      </w:r>
      <w:r>
        <w:rPr/>
        <w:t xml:space="preserve">y</w:t>
      </w:r>
      <w:r>
        <w:rPr/>
        <w:t xml:space="preserve"/>
      </w:r>
      <w:br/>
      <w:r>
        <w:rPr/>
        <w:t xml:space="preserve">1</w:t>
      </w:r>
      <w:r>
        <w:rPr/>
        <w:t xml:space="preserve"> </w:t>
      </w:r>
      <w:r>
        <w:rPr/>
        <w:t xml:space="preserve">"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b</w:t>
      </w:r>
      <w:r>
        <w:rPr/>
        <w:t xml:space="preserve">u</w:t>
      </w:r>
      <w:r>
        <w:rPr/>
        <w:t xml:space="preserve">l</w:t>
      </w:r>
      <w:r>
        <w:rPr/>
        <w:t xml:space="preserve">b</w:t>
      </w:r>
      <w:r>
        <w:rPr/>
        <w:t xml:space="preserve">u</w:t>
      </w:r>
      <w:r>
        <w:rPr/>
        <w:t xml:space="preserve"/>
      </w:r>
      <w:br/>
      <w:r>
        <w:rPr/>
        <w:t xml:space="preserve">=</w:t>
      </w:r>
      <w:r>
        <w:rPr/>
        <w:t xml:space="preserve"> </w:t>
      </w:r>
      <w:r>
        <w:rPr/>
        <w:t xml:space="preserve">6</w:t>
      </w:r>
      <w:r>
        <w:rPr/>
        <w:t xml:space="preserve">1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138-M-1_136.tif</w:t>
        <w:br/>
      </w:r>
      <w:r>
        <w:t xml:space="preserve">original page number: 45</w:t>
        <w:br/>
      </w:r>
    </w:p>
    <w:p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g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z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t>[</w:t>
      </w:r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-</w:t>
      </w:r>
      <w:r>
        <w:t>]</w:t>
      </w:r>
      <w:r>
        <w:rPr/>
        <w:t xml:space="preserve"/>
      </w:r>
      <w:br/>
      <w:r>
        <w:t>[</w:t>
      </w:r>
      <w:r>
        <w:rPr/>
        <w:t xml:space="preserve">d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t>]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í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8</w:t>
      </w:r>
      <w:r>
        <w:rPr/>
        <w:t xml:space="preserve">0</w:t>
      </w:r>
      <w:r>
        <w:rPr/>
        <w:t xml:space="preserve"> </w:t>
      </w:r>
      <w:r>
        <w:t>[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t>]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t>[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.</w:t>
      </w:r>
      <w:r>
        <w:t>]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í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m</w:t>
      </w:r>
      <w:r>
        <w:rPr/>
        <w:t xml:space="preserve">á</w:t>
      </w:r>
      <w:r>
        <w:rPr/>
        <w:t xml:space="preserve">h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t>[</w:t>
      </w:r>
      <w:r>
        <w:rPr/>
        <w:t xml:space="preserve">v</w:t>
      </w:r>
      <w:r>
        <w:rPr/>
        <w:t xml:space="preserve">t</w:t>
      </w:r>
      <w:r>
        <w:rPr/>
        <w:t xml:space="preserve">a</w:t>
      </w:r>
      <w:r>
        <w:rPr/>
        <w:t xml:space="preserve">z</w:t>
      </w:r>
      <w:r>
        <w:rPr/>
        <w:t xml:space="preserve">,</w:t>
      </w:r>
      <w:r>
        <w:t>]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č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d</w:t>
      </w:r>
      <w:r>
        <w:rPr/>
        <w:t xml:space="preserve">ô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w</w:t>
      </w:r>
      <w:r>
        <w:rPr/>
        <w:t xml:space="preserve">d</w:t>
      </w:r>
      <w:r>
        <w:rPr/>
        <w:t xml:space="preserve">u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ď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</w:p>
    <w:p>
      <w:br w:type="page"/>
    </w:p>
    <w:p>
      <w:r>
        <w:t xml:space="preserve">image name: 138-M-1_137.tif</w:t>
        <w:br/>
      </w:r>
      <w:r>
        <w:t xml:space="preserve">original page number: 46</w:t>
        <w:br/>
      </w:r>
    </w:p>
    <w:p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u</w:t>
      </w:r>
      <w:r>
        <w:rPr/>
        <w:t xml:space="preserve">v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!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v</w:t>
      </w:r>
      <w:r>
        <w:rPr/>
        <w:t xml:space="preserve">ó</w:t>
      </w:r>
      <w:r>
        <w:rPr/>
        <w:t xml:space="preserve">s</w:t>
      </w:r>
      <w:r>
        <w:rPr/>
        <w:t xml:space="preserve">n</w:t>
      </w:r>
      <w:r>
        <w:rPr/>
        <w:t xml:space="preserve">y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/</w:t>
      </w:r>
      <w:r>
        <w:rPr/>
        <w:t xml:space="preserve">5</w:t>
      </w:r>
      <w:r>
        <w:rPr/>
        <w:t xml:space="preserve"> </w:t>
      </w:r>
      <w:r>
        <w:rPr/>
        <w:t xml:space="preserve">8</w:t>
      </w:r>
      <w:r>
        <w:rPr/>
        <w:t xml:space="preserve">8</w:t>
      </w:r>
      <w:r>
        <w:rPr/>
        <w:t xml:space="preserve">3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ý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?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š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 </w:t>
      </w:r>
      <w:r>
        <w:rPr/>
        <w:t xml:space="preserve">2</w:t>
      </w:r>
      <w:r>
        <w:rPr/>
        <w:t xml:space="preserve">8</w:t>
      </w:r>
      <w:r>
        <w:rPr/>
        <w:t xml:space="preserve">1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2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7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(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8</w:t>
      </w:r>
      <w:r>
        <w:rPr/>
        <w:t xml:space="preserve">1</w:t>
      </w:r>
      <w:r>
        <w:rPr/>
        <w:t xml:space="preserve"/>
      </w:r>
      <w:br/>
      <w:r>
        <w:rPr/>
        <w:t xml:space="preserve">?</w:t>
      </w:r>
      <w:r>
        <w:rPr/>
        <w:t xml:space="preserve">?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d</w:t>
      </w:r>
      <w:r>
        <w:rPr/>
        <w:t xml:space="preserve">!</w:t>
      </w:r>
      <w:r>
        <w:rPr/>
        <w:t xml:space="preserve">!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?</w:t>
      </w:r>
      <w:r>
        <w:rPr/>
        <w:t xml:space="preserve">?</w:t>
      </w:r>
      <w:r>
        <w:rPr/>
        <w:t xml:space="preserve"/>
      </w:r>
    </w:p>
    <w:p>
      <w:br w:type="page"/>
    </w:p>
    <w:p>
      <w:r>
        <w:t xml:space="preserve">image name: 138-M-1_139.tif</w:t>
        <w:br/>
      </w:r>
      <w:r>
        <w:t xml:space="preserve">original page number: 47</w:t>
        <w:br/>
      </w:r>
    </w:p>
    <w:p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!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2</w:t>
      </w:r>
      <w:r>
        <w:rPr/>
        <w:t xml:space="preserve">5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d</w:t>
      </w:r>
      <w:r>
        <w:rPr/>
        <w:t xml:space="preserve">a</w:t>
      </w:r>
      <w:r>
        <w:rPr/>
        <w:t xml:space="preserve">c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m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,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t</w:t>
      </w:r>
      <w:r>
        <w:rPr/>
        <w:t xml:space="preserve">a</w:t>
      </w:r>
      <w:r>
        <w:rPr/>
        <w:t xml:space="preserve">h</w:t>
      </w:r>
      <w:r>
        <w:rPr/>
        <w:t xml:space="preserve">u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u</w:t>
      </w:r>
      <w:r>
        <w:rPr/>
        <w:t xml:space="preserve">l</w:t>
      </w:r>
      <w:r>
        <w:rPr/>
        <w:t xml:space="preserve">o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y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t>[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-</w:t>
      </w:r>
      <w:r>
        <w:t>]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k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l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H</w:t>
      </w:r>
      <w:r>
        <w:rPr/>
        <w:t xml:space="preserve"/>
      </w:r>
      <w:br/>
      <w:r>
        <w:t>[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k</w:t>
      </w:r>
      <w:r>
        <w:t>]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/</w:t>
      </w:r>
      <w:r>
        <w:rPr/>
        <w:t xml:space="preserve">6</w:t>
      </w:r>
      <w:r>
        <w:rPr/>
        <w:t xml:space="preserve"> </w:t>
      </w:r>
      <w:r>
        <w:rPr/>
        <w:t xml:space="preserve">8</w:t>
      </w:r>
      <w:r>
        <w:rPr/>
        <w:t xml:space="preserve">3</w:t>
      </w:r>
      <w:r>
        <w:rPr/>
        <w:t xml:space="preserve"/>
      </w:r>
    </w:p>
    <w:p>
      <w:br w:type="page"/>
    </w:p>
    <w:p>
      <w:r>
        <w:t xml:space="preserve">image name: 138-M-1_141.tif</w:t>
        <w:br/>
      </w:r>
      <w:r>
        <w:t xml:space="preserve">original page number: 48</w:t>
        <w:br/>
      </w:r>
    </w:p>
    <w:p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á</w:t>
      </w:r>
      <w:r>
        <w:rPr/>
        <w:t xml:space="preserve">r</w:t>
      </w:r>
      <w:r>
        <w:rPr/>
        <w:t xml:space="preserve">!</w:t>
      </w:r>
      <w:r>
        <w:rPr/>
        <w:t xml:space="preserve"/>
      </w:r>
      <w:br/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ú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á</w:t>
      </w:r>
      <w:r>
        <w:rPr/>
        <w:t xml:space="preserve">c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8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ú</w:t>
      </w:r>
      <w:r>
        <w:rPr/>
        <w:t xml:space="preserve">r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t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4</w:t>
      </w:r>
      <w:r>
        <w:rPr/>
        <w:t xml:space="preserve">0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w</w:t>
      </w:r>
      <w:r>
        <w:rPr/>
        <w:t xml:space="preserve">ě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!</w:t>
      </w:r>
      <w:r>
        <w:rPr/>
        <w:t xml:space="preserve"> </w:t>
      </w:r>
      <w:r>
        <w:t>[</w:t>
      </w:r>
      <w:r>
        <w:rPr/>
        <w:t xml:space="preserve">P</w:t>
      </w:r>
      <w:r>
        <w:rPr/>
        <w:t xml:space="preserve">u</w:t>
      </w:r>
      <w:r>
        <w:rPr/>
        <w:t xml:space="preserve">l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y</w:t>
      </w:r>
      <w:r>
        <w:rPr/>
        <w:t xml:space="preserve">t</w:t>
      </w:r>
      <w:r>
        <w:t>]</w:t>
      </w:r>
      <w:r>
        <w:rPr/>
        <w:t xml:space="preserve"> </w:t>
      </w:r>
      <w:r>
        <w:rPr/>
        <w:t xml:space="preserve">(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)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/>
      </w:r>
      <w:br/>
      <w:r>
        <w:t>[</w:t>
      </w:r>
      <w:r>
        <w:rPr/>
        <w:t xml:space="preserve">v</w:t>
      </w:r>
      <w:r>
        <w:rPr/>
        <w:t xml:space="preserve">r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t>]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h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č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t>[</w:t>
      </w:r>
      <w:r>
        <w:rPr/>
        <w:t xml:space="preserve">d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/</w:t>
      </w:r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í</w:t>
      </w:r>
      <w:r>
        <w:t>]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ú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ä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š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ž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m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q</w:t>
      </w:r>
      <w:r>
        <w:rPr/>
        <w:t xml:space="preserve">u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?</w:t>
      </w:r>
      <w:r>
        <w:rPr/>
        <w:t xml:space="preserve"/>
      </w:r>
      <w:br/>
      <w:r>
        <w:t>[</w:t>
      </w:r>
      <w:r>
        <w:rPr/>
        <w:t xml:space="preserve">H</w:t>
      </w:r>
      <w:r>
        <w:rPr/>
        <w:t xml:space="preserve">.</w:t>
      </w:r>
      <w:r>
        <w:t>]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</w:p>
    <w:p>
      <w:br w:type="page"/>
    </w:p>
    <w:p>
      <w:r>
        <w:t xml:space="preserve">image name: 138-M-1_142.tif</w:t>
        <w:br/>
      </w:r>
      <w:r>
        <w:t xml:space="preserve">original page number: 49</w:t>
        <w:br/>
      </w:r>
    </w:p>
    <w:p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p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ň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ô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t>[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t>]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t>[</w:t>
      </w:r>
      <w:r>
        <w:rPr/>
        <w:t xml:space="preserve">s</w:t>
      </w:r>
      <w:r>
        <w:rPr/>
        <w:t xml:space="preserve">u</w:t>
      </w:r>
      <w:r>
        <w:rPr/>
        <w:t xml:space="preserve">b</w:t>
      </w:r>
      <w:r>
        <w:rPr/>
        <w:t xml:space="preserve">b</w:t>
      </w:r>
      <w:r>
        <w:rPr/>
        <w:t xml:space="preserve">a</w:t>
      </w:r>
      <w:r>
        <w:t>]</w:t>
      </w:r>
      <w:r>
        <w:rPr/>
        <w:t xml:space="preserve"/>
      </w:r>
      <w:br/>
      <w:r>
        <w:rPr/>
        <w:t xml:space="preserve">p</w:t>
      </w:r>
      <w:r>
        <w:rPr/>
        <w:t xml:space="preserve">á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!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8</w:t>
      </w:r>
      <w:r>
        <w:rPr/>
        <w:t xml:space="preserve">3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H</w:t>
      </w:r>
      <w:r>
        <w:rPr/>
        <w:t xml:space="preserve"/>
      </w:r>
    </w:p>
    <w:p>
      <w:br w:type="page"/>
    </w:p>
    <w:p>
      <w:r>
        <w:t xml:space="preserve">image name: 138-M-1_144.tif</w:t>
        <w:br/>
      </w:r>
      <w:r>
        <w:t xml:space="preserve">original page number: 50</w:t>
        <w:br/>
      </w:r>
    </w:p>
    <w:p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ú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k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ô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z</w:t>
      </w:r>
      <w:r>
        <w:rPr/>
        <w:t xml:space="preserve">ú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á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>a</w:t>
      </w:r>
      <w:r>
        <w:rPr/>
        <w:t xml:space="preserve">v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b</w:t>
      </w:r>
      <w:r>
        <w:rPr/>
        <w:t xml:space="preserve">l</w:t>
      </w:r>
      <w:r>
        <w:rPr/>
        <w:t xml:space="preserve">o</w:t>
      </w:r>
      <w:r>
        <w:rPr/>
        <w:t xml:space="preserve">ň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t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>a</w:t>
      </w:r>
      <w:r>
        <w:rPr/>
        <w:t xml:space="preserve">v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d</w:t>
      </w:r>
      <w:r>
        <w:rPr/>
        <w:t xml:space="preserve">z</w:t>
      </w:r>
      <w:r>
        <w:rPr/>
        <w:t xml:space="preserve">y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h</w:t>
      </w:r>
      <w:r>
        <w:rPr/>
        <w:t xml:space="preserve">a</w:t>
      </w:r>
      <w:r>
        <w:rPr/>
        <w:t xml:space="preserve">ň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f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b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ä</w:t>
      </w:r>
      <w:r>
        <w:rPr/>
        <w:t xml:space="preserve">ž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ž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;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f</w:t>
      </w:r>
      <w:r>
        <w:rPr/>
        <w:t xml:space="preserve">k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/>
      </w:r>
      <w:br/>
      <w:r>
        <w:rPr/>
        <w:t xml:space="preserve">o</w:t>
      </w:r>
      <w:r>
        <w:rPr/>
        <w:t xml:space="preserve">k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ô</w:t>
      </w:r>
      <w:r>
        <w:rPr/>
        <w:t xml:space="preserve">l</w:t>
      </w:r>
      <w:r>
        <w:rPr/>
        <w:t xml:space="preserve">n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ŕ</w:t>
      </w:r>
      <w:r>
        <w:rPr/>
        <w:t xml:space="preserve">p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á</w:t>
      </w:r>
      <w:r>
        <w:rPr/>
        <w:t xml:space="preserve">b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l</w:t>
      </w:r>
      <w:r>
        <w:rPr/>
        <w:t xml:space="preserve">-</w:t>
      </w:r>
      <w:r>
        <w:rPr/>
        <w:t xml:space="preserve"/>
      </w:r>
    </w:p>
    <w:p>
      <w:br w:type="page"/>
    </w:p>
    <w:p>
      <w:r>
        <w:t xml:space="preserve">image name: 138-M-1_145.tif</w:t>
        <w:br/>
      </w:r>
      <w:r>
        <w:t xml:space="preserve">original page number: 51</w:t>
        <w:br/>
      </w:r>
    </w:p>
    <w:p>
      <w:r>
        <w:rPr/>
        <w:t xml:space="preserve">b</w:t>
      </w:r>
      <w:r>
        <w:rPr/>
        <w:t xml:space="preserve">a</w:t>
      </w:r>
      <w:r>
        <w:rPr/>
        <w:t xml:space="preserve">v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ä</w:t>
      </w:r>
      <w:r>
        <w:rPr/>
        <w:t xml:space="preserve">ž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s</w:t>
      </w:r>
      <w:r>
        <w:rPr/>
        <w:t xml:space="preserve">f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ú</w:t>
      </w:r>
      <w:r>
        <w:rPr/>
        <w:t xml:space="preserve">p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G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ú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t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v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-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á</w:t>
      </w:r>
      <w:r>
        <w:rPr/>
        <w:t xml:space="preserve">l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?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!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?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x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,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í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?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v</w:t>
      </w:r>
      <w:r>
        <w:rPr/>
        <w:t xml:space="preserve">ý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/>
      </w:r>
    </w:p>
    <w:p>
      <w:br w:type="page"/>
    </w:p>
    <w:p>
      <w:r>
        <w:t xml:space="preserve">image name: 138-M-1_146.tif</w:t>
        <w:br/>
      </w:r>
      <w:r>
        <w:t xml:space="preserve">original page number: 52</w:t>
        <w:br/>
      </w:r>
    </w:p>
    <w:p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f</w:t>
      </w:r>
      <w:r>
        <w:rPr/>
        <w:t xml:space="preserve">u</w:t>
      </w:r>
      <w:r>
        <w:rPr/>
        <w:t xml:space="preserve"/>
      </w:r>
      <w:br/>
      <w:r>
        <w:rPr/>
        <w:t xml:space="preserve">z</w:t>
      </w:r>
      <w:r>
        <w:rPr/>
        <w:t xml:space="preserve">y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á</w:t>
      </w:r>
      <w:r>
        <w:rPr/>
        <w:t xml:space="preserve">ž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u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l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t>[</w:t>
      </w:r>
      <w:r>
        <w:rPr/>
        <w:t xml:space="preserve">š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t>]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t>[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t>]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t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z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n</w:t>
      </w:r>
      <w:r>
        <w:rPr/>
        <w:t xml:space="preserve">y</w:t>
      </w:r>
      <w:r>
        <w:rPr/>
        <w:t xml:space="preserve">i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z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š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a</w:t>
      </w:r>
      <w:r>
        <w:rPr/>
        <w:t xml:space="preserve">y</w:t>
      </w:r>
      <w:r>
        <w:rPr/>
        <w:t xml:space="preserve">-</w:t>
      </w:r>
      <w:r>
        <w:rPr/>
        <w:t xml:space="preserve"/>
      </w:r>
      <w:br/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č</w:t>
      </w:r>
      <w:r>
        <w:rPr/>
        <w:t xml:space="preserve">m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ž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p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u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f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m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ú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í</w:t>
      </w:r>
      <w:r>
        <w:rPr/>
        <w:t xml:space="preserve">v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y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š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č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ň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h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š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/>
      </w:r>
      <w:br/>
      <w:r>
        <w:rPr/>
        <w:t xml:space="preserve">t</w:t>
      </w:r>
      <w:r>
        <w:rPr/>
        <w:t xml:space="preserve">ý</w:t>
      </w:r>
      <w:r>
        <w:rPr/>
        <w:t xml:space="preserve">ž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t>[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t>]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138-M-1_147.tif</w:t>
        <w:br/>
      </w:r>
      <w:r>
        <w:t xml:space="preserve">original page number: 53</w:t>
        <w:br/>
      </w:r>
    </w:p>
    <w:p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"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á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"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r</w:t>
      </w:r>
      <w:r>
        <w:rPr/>
        <w:t xml:space="preserve">k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ä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I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3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3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/>
      </w:r>
    </w:p>
    <w:p>
      <w:br w:type="page"/>
    </w:p>
    <w:p>
      <w:r>
        <w:t xml:space="preserve">image name: 138-M-1_149.tif</w:t>
        <w:br/>
      </w:r>
      <w:r>
        <w:t xml:space="preserve">original page number: 54</w:t>
        <w:br/>
      </w:r>
    </w:p>
    <w:p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ä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ú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a</w:t>
      </w:r>
      <w:r>
        <w:rPr/>
        <w:t xml:space="preserve">l</w:t>
      </w:r>
      <w:r>
        <w:rPr/>
        <w:t xml:space="preserve">-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y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p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o</w:t>
      </w:r>
      <w:r>
        <w:rPr/>
        <w:t xml:space="preserve">g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x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r</w:t>
      </w:r>
      <w:r>
        <w:rPr/>
        <w:t xml:space="preserve">š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b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y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p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ú</w:t>
      </w:r>
      <w:r>
        <w:rPr/>
        <w:t xml:space="preserve">f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p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ú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š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3</w:t>
      </w:r>
      <w:r>
        <w:rPr/>
        <w:t xml:space="preserve">1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ô</w:t>
      </w:r>
      <w:r>
        <w:rPr/>
        <w:t xml:space="preserve">j</w:t>
      </w:r>
      <w:r>
        <w:rPr/>
        <w:t xml:space="preserve">m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/>
      </w:r>
    </w:p>
    <w:p>
      <w:r>
        <w:rPr/>
        <w:t xml:space="preserve">N</w:t>
      </w:r>
      <w:r>
        <w:rPr/>
        <w:t xml:space="preserve">B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/</w:t>
      </w:r>
      <w:r>
        <w:rPr/>
        <w:t xml:space="preserve">1</w:t>
      </w:r>
      <w:r>
        <w:rPr/>
        <w:t xml:space="preserve">1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(</w:t>
      </w:r>
      <w:r>
        <w:rPr/>
        <w:t xml:space="preserve">5</w:t>
      </w:r>
      <w:r>
        <w:rPr/>
        <w:t xml:space="preserve">/</w:t>
      </w:r>
      <w:r>
        <w:rPr/>
        <w:t xml:space="preserve">1</w:t>
      </w:r>
      <w:r>
        <w:rPr/>
        <w:t xml:space="preserve">2</w:t>
      </w:r>
      <w:r>
        <w:rPr/>
        <w:t xml:space="preserve">)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B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y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2</w:t>
      </w:r>
      <w:r>
        <w:rPr/>
        <w:t xml:space="preserve">/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f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!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g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á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á</w:t>
      </w:r>
      <w:r>
        <w:rPr/>
        <w:t xml:space="preserve">g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138-M-1_150.tif</w:t>
        <w:br/>
      </w:r>
      <w:r>
        <w:t xml:space="preserve">original page number: 55</w:t>
        <w:br/>
      </w:r>
    </w:p>
    <w:p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j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b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k</w:t>
      </w:r>
      <w:r>
        <w:rPr/>
        <w:t xml:space="preserve">á</w:t>
      </w:r>
      <w:r>
        <w:rPr/>
        <w:t xml:space="preserve">r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a</w:t>
      </w:r>
      <w:r>
        <w:rPr/>
        <w:t xml:space="preserve">b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?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ú</w:t>
      </w:r>
      <w:r>
        <w:rPr/>
        <w:t xml:space="preserve">?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p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t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p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v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í</w:t>
      </w:r>
      <w:r>
        <w:rPr/>
        <w:t xml:space="preserve">s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z</w:t>
      </w:r>
      <w:r>
        <w:rPr/>
        <w:t xml:space="preserve">m</w:t>
      </w:r>
      <w:r>
        <w:rPr/>
        <w:t xml:space="preserve">á</w:t>
      </w:r>
      <w:r>
        <w:rPr/>
        <w:t xml:space="preserve">n</w:t>
      </w:r>
      <w:r>
        <w:rPr/>
        <w:t xml:space="preserve">y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č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c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</w:p>
    <w:p>
      <w:br w:type="page"/>
    </w:p>
    <w:p>
      <w:r>
        <w:t xml:space="preserve">image name: 138-M-1_151.tif</w:t>
        <w:br/>
      </w:r>
      <w:r>
        <w:t xml:space="preserve">original page number: 56</w:t>
        <w:br/>
      </w:r>
    </w:p>
    <w:p/>
    <w:p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ď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m</w:t>
      </w:r>
      <w:r>
        <w:rPr/>
        <w:t xml:space="preserve">p</w:t>
      </w:r>
      <w:r>
        <w:rPr/>
        <w:t xml:space="preserve">a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ť</w:t>
      </w:r>
      <w:r>
        <w:rPr/>
        <w:t xml:space="preserve">a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o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f</w:t>
      </w:r>
      <w:r>
        <w:rPr/>
        <w:t xml:space="preserve">á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z</w:t>
      </w:r>
      <w:r>
        <w:rPr/>
        <w:t xml:space="preserve">á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:</w:t>
      </w:r>
      <w:r>
        <w:rPr/>
        <w:t xml:space="preserve"> </w:t>
      </w:r>
      <w:r>
        <w:rPr/>
        <w:t xml:space="preserve">"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ř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v</w:t>
      </w:r>
      <w:r>
        <w:rPr/>
        <w:t xml:space="preserve">ě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.</w:t>
      </w:r>
      <w:r>
        <w:rPr/>
        <w:t xml:space="preserve">"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"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"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"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"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z</w:t>
      </w:r>
      <w:r>
        <w:rPr/>
        <w:t xml:space="preserve">ť</w:t>
      </w:r>
      <w:r>
        <w:rPr/>
        <w:t xml:space="preserve">a</w:t>
      </w:r>
      <w:r>
        <w:rPr/>
        <w:t xml:space="preserve">h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v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d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ý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č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!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?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í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á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j</w:t>
      </w:r>
      <w:r>
        <w:rPr/>
        <w:t xml:space="preserve">u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-</w:t>
      </w:r>
      <w:r>
        <w:rPr/>
        <w:t xml:space="preserve"/>
      </w:r>
    </w:p>
    <w:p>
      <w:br w:type="page"/>
    </w:p>
    <w:p>
      <w:r>
        <w:t xml:space="preserve">image name: 138-M-1_152.tif</w:t>
        <w:br/>
      </w:r>
      <w:r>
        <w:t xml:space="preserve">original page number: 57</w:t>
        <w:br/>
      </w:r>
    </w:p>
    <w:p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t>[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í</w:t>
      </w:r>
      <w:r>
        <w:t>]</w:t>
      </w:r>
      <w:r>
        <w:rPr/>
        <w:t xml:space="preserve"/>
      </w:r>
      <w:br/>
      <w:r>
        <w:rPr/>
        <w:t xml:space="preserve">"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t>[</w:t>
      </w:r>
      <w:r>
        <w:rPr/>
        <w:t xml:space="preserve">o</w:t>
      </w:r>
      <w:r>
        <w:rPr/>
        <w:t xml:space="preserve">b</w:t>
      </w:r>
      <w:r>
        <w:rPr/>
        <w:t xml:space="preserve">š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t>]</w:t>
      </w:r>
      <w:r>
        <w:rPr/>
        <w:t xml:space="preserve">"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t>[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t>]</w:t>
      </w:r>
      <w:r>
        <w:rPr/>
        <w:t xml:space="preserve">Č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?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t>[</w:t>
      </w:r>
      <w:r>
        <w:rPr/>
        <w:t xml:space="preserve">m</w:t>
      </w:r>
      <w:r>
        <w:rPr/>
        <w:t xml:space="preserve">o</w:t>
      </w:r>
      <w:r>
        <w:rPr/>
        <w:t xml:space="preserve">-</w:t>
      </w:r>
      <w:r>
        <w:t>]</w:t>
      </w:r>
      <w:r>
        <w:rPr/>
        <w:t xml:space="preserve"/>
      </w:r>
      <w:br/>
      <w:r>
        <w:t>[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ť</w:t>
      </w:r>
      <w:r>
        <w:t>]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ó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t>[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t>]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t>[</w:t>
      </w:r>
      <w:r>
        <w:rPr/>
        <w:t xml:space="preserve">o</w:t>
      </w:r>
      <w:r>
        <w:t>]</w:t>
      </w:r>
      <w:r>
        <w:rPr/>
        <w:t xml:space="preserve">š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e</w:t>
      </w:r>
      <w:r>
        <w:rPr/>
        <w:t xml:space="preserve">š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: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ú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j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ý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/>
      </w:r>
      <w:br/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7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:</w:t>
      </w:r>
      <w:r>
        <w:rPr/>
        <w:t xml:space="preserve"> </w:t>
      </w:r>
      <w:r>
        <w:rPr/>
        <w:t xml:space="preserve">"</w:t>
      </w:r>
      <w:r>
        <w:t>[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t>]</w:t>
      </w:r>
      <w:r>
        <w:rPr/>
        <w:t xml:space="preserve"/>
      </w:r>
      <w:br/>
      <w:r>
        <w:t>[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!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!</w:t>
      </w:r>
      <w:r>
        <w:rPr/>
        <w:t xml:space="preserve">"</w:t>
      </w:r>
      <w:r>
        <w:t>]</w:t>
      </w:r>
      <w:r>
        <w:t>[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t>]</w:t>
      </w:r>
      <w:r>
        <w:rPr/>
        <w:t xml:space="preserve"/>
      </w:r>
      <w:br/>
      <w:r>
        <w:t>[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"</w:t>
      </w:r>
      <w:r>
        <w:rPr/>
        <w:t xml:space="preserve">.</w:t>
      </w:r>
      <w:r>
        <w:t>]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6</w:t>
      </w:r>
      <w:r>
        <w:rPr/>
        <w:t xml:space="preserve">.</w:t>
      </w:r>
      <w:r>
        <w:rPr/>
        <w:t xml:space="preserve"> </w:t>
      </w:r>
      <w:r>
        <w:rPr/>
        <w:t xml:space="preserve">X</w:t>
      </w:r>
      <w:r>
        <w:rPr/>
        <w:t xml:space="preserve">I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8</w:t>
      </w:r>
      <w:r>
        <w:rPr/>
        <w:t xml:space="preserve">3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H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