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869419d" w14:textId="3869419d">
      <w:pPr>
        <w15:collapsed w:val="false"/>
      </w:pPr>
      <w:r>
        <w:t xml:space="preserve">image name: 032-C-076_001.tif</w:t>
        <w:br/>
      </w:r>
      <w:r>
        <w:t xml:space="preserve">original page number: 1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9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0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f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č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ň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d</w:t>
      </w:r>
      <w:r>
        <w:rPr/>
        <w:t xml:space="preserve">v</w:t>
      </w:r>
      <w:r>
        <w:rPr/>
        <w:t xml:space="preserve">e</w:t>
      </w:r>
      <w:r>
        <w:rPr/>
        <w:t xml:space="preserve">g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>.</w:t>
      </w:r>
      <w:r>
        <w:rPr/>
        <w:t xml:space="preserve"> </w:t>
      </w:r>
      <w:r>
        <w:rPr/>
        <w:t xml:space="preserve">-</w:t>
      </w:r>
      <w:r>
        <w:rPr/>
        <w:t xml:space="preserve">
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1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3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ä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y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z</w:t>
      </w:r>
      <w:r>
        <w:rPr/>
        <w:t xml:space="preserve">k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
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