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ca7c4" w14:textId="3c9ca7c4">
      <w:pPr>
        <w15:collapsed w:val="false"/>
      </w:pPr>
      <w:r>
        <w:t xml:space="preserve">image name: 124-B-20_001.tif</w:t>
        <w:br/>
      </w:r>
      <w:r>
        <w:t xml:space="preserve">original page number: 1</w:t>
        <w:br/>
      </w:r>
    </w:p>
    <w:p>
      <w:r>
        <w:rPr/>
        <w:t xml:space="preserve">2</w:t>
      </w:r>
      <w:r>
        <w:rPr/>
        <w:t xml:space="preserve">9</w:t>
      </w:r>
      <w:r>
        <w:rPr/>
        <w:t xml:space="preserve">9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ö</w:t>
      </w:r>
      <w:r>
        <w:rPr/>
        <w:t xml:space="preserve">r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: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y</w:t>
      </w:r>
      <w:r>
        <w:rPr/>
        <w:t xml:space="preserve"/>
      </w:r>
      <w:br/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(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