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9ca7c4" w14:textId="3c9ca7c4">
      <w:pPr>
        <w15:collapsed w:val="false"/>
      </w:pPr>
      <w:r>
        <w:t xml:space="preserve">image name: 124-B-20_001.tif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9</w:t>
      </w:r>
      <w:r>
        <w:rPr/>
        <w:t xml:space="preserve">9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