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ce33e" w14:textId="3f3ce33e">
      <w:pPr>
        <w15:collapsed w:val="false"/>
      </w:pPr>
      <w:r>
        <w:t xml:space="preserve">image name: M-051-A-11_001.tif</w:t>
        <w:br/>
      </w:r>
      <w:r>
        <w:t xml:space="preserve">original page number: 1</w:t>
        <w:br/>
      </w:r>
    </w:p>
    <w:p>
      <w:r>
        <w:rPr/>
        <w:t xml:space="preserve">7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b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?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M-051-A-11_002.tif</w:t>
        <w:br/>
      </w:r>
      <w:r>
        <w:t xml:space="preserve">original page number: 2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ž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ů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h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M-051-A-11_003.tif</w:t>
        <w:br/>
      </w:r>
      <w:r>
        <w:t xml:space="preserve">original page number: 3</w:t>
        <w:br/>
      </w:r>
    </w:p>
    <w:p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ů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/>
      </w:r>
    </w:p>
    <w:p>
      <w:br w:type="page"/>
    </w:p>
    <w:p>
      <w:r>
        <w:t xml:space="preserve">image name: M-051-A-11_004.tif</w:t>
        <w:br/>
      </w:r>
      <w:r>
        <w:t xml:space="preserve">original page number: 4</w:t>
        <w:br/>
      </w:r>
    </w:p>
    <w:p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ú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M-051-A-11_005.tif</w:t>
        <w:br/>
      </w:r>
      <w:r>
        <w:t xml:space="preserve">original page number: 5</w:t>
        <w:br/>
      </w:r>
    </w:p>
    <w:p>
      <w:r>
        <w:rPr/>
        <w:t xml:space="preserve">8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ř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ř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s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2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ř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é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M-051-A-11_006.tif</w:t>
        <w:br/>
      </w:r>
      <w:r>
        <w:t xml:space="preserve">original page number: 6</w:t>
        <w:br/>
      </w:r>
    </w:p>
    <w:p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M-051-A-11_007.tif</w:t>
        <w:br/>
      </w:r>
      <w:r>
        <w:t xml:space="preserve">original page number: 7</w:t>
        <w:br/>
      </w:r>
    </w:p>
    <w:p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"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y</w:t>
      </w:r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M-051-A-11_008.tif</w:t>
        <w:br/>
      </w:r>
      <w:r>
        <w:t xml:space="preserve">original page number: 8</w:t>
        <w:br/>
      </w:r>
    </w:p>
    <w:p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M-051-A-11_009.tif</w:t>
        <w:br/>
      </w:r>
      <w:r>
        <w:t xml:space="preserve">original page number: 9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?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M-051-A-11_010.tif</w:t>
        <w:br/>
      </w:r>
      <w:r>
        <w:t xml:space="preserve">original page number: 10</w:t>
        <w:br/>
      </w:r>
    </w:p>
    <w:p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M-051-A-11_011.tif</w:t>
        <w:br/>
      </w:r>
      <w:r>
        <w:t xml:space="preserve">original page number: 11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u</w:t>
      </w:r>
      <w:r>
        <w:rPr/>
        <w:t xml:space="preserve">ž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M-051-A-11_012.tif</w:t>
        <w:br/>
      </w:r>
      <w:r>
        <w:t xml:space="preserve">original page number: 12</w:t>
        <w:br/>
      </w:r>
    </w:p>
    <w:p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)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)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