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7e31d" w14:textId="3687e31d">
      <w:pPr>
        <w15:collapsed w:val="false"/>
      </w:pPr>
      <w:r>
        <w:t xml:space="preserve">image name: 29-G-12_001.tif</w:t>
        <w:br/>
      </w:r>
      <w:r>
        <w:t xml:space="preserve">original page number: 1</w:t>
        <w:br/>
      </w:r>
    </w:p>
    <w:p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§</w:t>
      </w:r>
      <w:r>
        <w:rPr/>
        <w:t xml:space="preserve">1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§</w:t>
      </w:r>
      <w:r>
        <w:rPr/>
        <w:t xml:space="preserve">1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ľ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29-G-12_002.tif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