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687e31d" w14:textId="3687e31d">
      <w:pPr>
        <w15:collapsed w:val="false"/>
      </w:pPr>
      <w:r>
        <w:t xml:space="preserve">image name: 29-G-12_001.tif</w:t>
        <w:br/>
      </w:r>
      <w:r>
        <w:t xml:space="preserve">original page number: 1</w:t>
        <w:br/>
      </w:r>
    </w:p>
    <w:p>
      <w:r>
        <w:rPr/>
        <w:t xml:space="preserve">8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ä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§</w:t>
      </w:r>
      <w:r>
        <w:rPr/>
        <w:t xml:space="preserve">1</w:t>
      </w:r>
      <w:r>
        <w:rPr/>
        <w:t xml:space="preserve">4</w:t>
      </w:r>
      <w:r>
        <w:rPr/>
        <w:t xml:space="preserve">2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9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§</w:t>
      </w:r>
      <w:r>
        <w:rPr/>
        <w:t xml:space="preserve">1</w:t>
      </w:r>
      <w:r>
        <w:rPr/>
        <w:t xml:space="preserve">4</w:t>
      </w:r>
      <w:r>
        <w:rPr/>
        <w:t xml:space="preserve">2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ř</w:t>
      </w:r>
      <w:r>
        <w:rPr/>
        <w:t xml:space="preserve">i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ů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ú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ľ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á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29-G-12_002.tif</w:t>
        <w:br/>
      </w:r>
      <w:r>
        <w:t xml:space="preserve">original page number: 2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ú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v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ú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p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6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