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c3235" w14:textId="3d4c3235">
      <w:pPr>
        <w15:collapsed w:val="false"/>
      </w:pPr>
      <w:r>
        <w:t xml:space="preserve">image name: 032-B-049_001.tif</w:t>
        <w:br/>
      </w:r>
      <w:r>
        <w:t xml:space="preserve">original page number: 1</w:t>
        <w:br/>
      </w:r>
    </w:p>
    <w:p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ě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ě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h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ú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ň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ě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ě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x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)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d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x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ř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ů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ý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x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z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ě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(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)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032-B-049_002.tif</w:t>
        <w:br/>
      </w:r>
      <w:r>
        <w:t xml:space="preserve">original page number: 2</w:t>
        <w:br/>
      </w:r>
    </w:p>
    <w:p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ě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(</w:t>
      </w:r>
      <w:r>
        <w:rPr/>
        <w:t xml:space="preserve">b</w:t>
      </w:r>
      <w:r>
        <w:rPr/>
        <w:t xml:space="preserve">y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e</w:t>
      </w:r>
      <w:r>
        <w:rPr/>
        <w:t xml:space="preserve">z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ě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x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x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1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032-B-049_003.tif</w:t>
        <w:br/>
      </w:r>
      <w:r>
        <w:t xml:space="preserve">original page number: 3</w:t>
        <w:br/>
      </w:r>
    </w:p>
    <w:p>
      <w:r>
        <w:rPr/>
        <w:t xml:space="preserve">C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x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1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