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758d7" w14:textId="370758d7">
      <w:pPr>
        <w15:collapsed w:val="false"/>
      </w:pPr>
      <w:r>
        <w:t xml:space="preserve">image name: 138-M-1_004.tif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"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138-M-1_005.tif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ô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138-M-1_006.tif</w:t>
        <w:br/>
      </w:r>
      <w:r>
        <w:t xml:space="preserve">original page number: 5</w:t>
        <w:br/>
      </w:r>
    </w:p>
    <w:p/>
    <w:p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138-M-1_008.tif</w:t>
        <w:br/>
      </w:r>
      <w:r>
        <w:t xml:space="preserve">original page number: 7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ä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138-M-1_009.tif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138-M-1_010.tif</w:t>
        <w:br/>
      </w:r>
      <w:r>
        <w:t xml:space="preserve">original page number: 9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ó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138-M-1_011.tif</w:t>
        <w:br/>
      </w:r>
      <w:r>
        <w:t xml:space="preserve">original page number: 10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é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138-M-1_013.tif</w:t>
        <w:br/>
      </w:r>
      <w:r>
        <w:t xml:space="preserve">original page number: 12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138-M-1_018.tif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r</w:t>
      </w:r>
      <w:r>
        <w:t>]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8</w:t>
      </w:r>
      <w:r>
        <w:rPr/>
        <w:t xml:space="preserve">.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138-M-1_019.tif</w:t>
        <w:br/>
      </w:r>
      <w:r>
        <w:t xml:space="preserve">original page number: 18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138-M-1_020.tif</w:t>
        <w:br/>
      </w:r>
      <w:r>
        <w:t xml:space="preserve">original page number: 19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138-M-1_021.tif</w:t>
        <w:br/>
      </w:r>
      <w:r>
        <w:t xml:space="preserve">original page number: 20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</w:p>
    <w:p>
      <w:br w:type="page"/>
    </w:p>
    <w:p>
      <w:r>
        <w:t xml:space="preserve">image name: 138-M-1_022.tif</w:t>
        <w:br/>
      </w:r>
      <w:r>
        <w:t xml:space="preserve">original page number: 21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138-M-1_023.tif</w:t>
        <w:br/>
      </w:r>
      <w:r>
        <w:t xml:space="preserve">original page number: 22</w:t>
        <w:br/>
      </w:r>
    </w:p>
    <w:p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ó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138-M-1_025.tif</w:t>
        <w:br/>
      </w:r>
      <w:r>
        <w:t xml:space="preserve">original page number: 24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t>]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t>[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t>]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t>]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138-M-1_028.tif</w:t>
        <w:br/>
      </w:r>
      <w:r>
        <w:t xml:space="preserve">original page number: 27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t>[</w:t>
      </w:r>
      <w:r>
        <w:rPr/>
        <w:t xml:space="preserve">o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138-M-1_031.tif</w:t>
        <w:br/>
      </w:r>
      <w:r>
        <w:t xml:space="preserve">original page number: 30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138-M-1_032.tif</w:t>
        <w:br/>
      </w:r>
      <w:r>
        <w:t xml:space="preserve">original page number: 31</w:t>
        <w:br/>
      </w:r>
    </w:p>
    <w:p>
      <w:br w:type="page"/>
    </w:p>
    <w:p>
      <w:r>
        <w:t xml:space="preserve">image name: 138-M-1_033.tif</w:t>
        <w:br/>
      </w:r>
      <w:r>
        <w:t xml:space="preserve">original page number: 32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138-M-1_035.tif</w:t>
        <w:br/>
      </w:r>
      <w:r>
        <w:t xml:space="preserve">original page number: 34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</w:p>
    <w:p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138-M-1_036.tif</w:t>
        <w:br/>
      </w:r>
      <w:r>
        <w:t xml:space="preserve">original page number: 35</w:t>
        <w:br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á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é</w:t>
      </w:r>
      <w:r>
        <w:rPr/>
        <w:t xml:space="preserve">č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"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138-M-1_038.tif</w:t>
        <w:br/>
      </w:r>
      <w:r>
        <w:t xml:space="preserve">original page number: 37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t>[</w:t>
      </w:r>
      <w:r>
        <w:rPr/>
        <w:t xml:space="preserve">o</w:t>
      </w:r>
      <w:r>
        <w:rPr/>
        <w:t xml:space="preserve">b</w:t>
      </w:r>
      <w:r>
        <w:t>]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138-M-1_040.tif</w:t>
        <w:br/>
      </w:r>
      <w:r>
        <w:t xml:space="preserve">original page number: 39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f</w:t>
      </w:r>
      <w:r>
        <w:rPr/>
        <w:t xml:space="preserve">é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</w:p>
    <w:p>
      <w:br w:type="page"/>
    </w:p>
    <w:p>
      <w:r>
        <w:t xml:space="preserve">image name: 138-M-1_041.tif</w:t>
        <w:br/>
      </w:r>
      <w:r>
        <w:t xml:space="preserve">original page number: 40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t>[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t>]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138-M-1_042.tif</w:t>
        <w:br/>
      </w:r>
      <w:r>
        <w:t xml:space="preserve">original page number: 41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ľ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z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138-M-1_043.tif</w:t>
        <w:br/>
      </w:r>
      <w:r>
        <w:t xml:space="preserve">original page number: 42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!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!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"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t>]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138-M-1_044.tif</w:t>
        <w:br/>
      </w:r>
      <w:r>
        <w:t xml:space="preserve">original page number: 43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138-M-1_045.tif</w:t>
        <w:br/>
      </w:r>
      <w:r>
        <w:t xml:space="preserve">original page number: 44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138-M-1_046.tif</w:t>
        <w:br/>
      </w:r>
      <w:r>
        <w:t xml:space="preserve">original page number: 45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t>[</w:t>
      </w:r>
      <w:r>
        <w:rPr/>
        <w:t xml:space="preserve">t</w:t>
      </w:r>
      <w:r>
        <w:t>]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138-M-1_047.tif</w:t>
        <w:br/>
      </w:r>
      <w:r>
        <w:t xml:space="preserve">original page number: 46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138-M-1_049.tif</w:t>
        <w:br/>
      </w:r>
      <w:r>
        <w:t xml:space="preserve">original page number: 48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t>[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ď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138-M-1_050.tif</w:t>
        <w:br/>
      </w:r>
      <w:r>
        <w:t xml:space="preserve">original page number: 49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ť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l</w:t>
      </w:r>
      <w:r>
        <w:t>]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l</w:t>
      </w:r>
      <w:r>
        <w:t>]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t>[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138-M-1_052.tif</w:t>
        <w:br/>
      </w:r>
      <w:r>
        <w:t xml:space="preserve">original page number: 51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t>[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138-M-1_053.tif</w:t>
        <w:br/>
      </w:r>
      <w:r>
        <w:t xml:space="preserve">original page number: 52</w:t>
        <w:br/>
      </w:r>
    </w:p>
    <w:p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t>[</w:t>
      </w:r>
      <w:r>
        <w:rPr/>
        <w:t xml:space="preserve">ň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t>]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138-M-1_056.tif</w:t>
        <w:br/>
      </w:r>
      <w:r>
        <w:t xml:space="preserve">original page number: 55</w:t>
        <w:br/>
      </w:r>
    </w:p>
    <w:p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t>[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t>]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s</w:t>
      </w:r>
      <w:r>
        <w:t>]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t>]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138-M-1_057.tif</w:t>
        <w:br/>
      </w:r>
      <w:r>
        <w:t xml:space="preserve">original page number: 56</w:t>
        <w:br/>
      </w:r>
    </w:p>
    <w:p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138-M-1_063.tif</w:t>
        <w:br/>
      </w:r>
      <w:r>
        <w:t xml:space="preserve">original page number: 62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X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M</w:t>
      </w:r>
      <w:r>
        <w:t>]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X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138-M-1_064.tif</w:t>
        <w:br/>
      </w:r>
      <w:r>
        <w:t xml:space="preserve">original page number: 63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)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138-M-1_065.tif</w:t>
        <w:br/>
      </w:r>
      <w:r>
        <w:t xml:space="preserve">original page number: 64</w:t>
        <w:br/>
      </w:r>
    </w:p>
    <w:p>
      <w:r>
        <w:rPr/>
        <w:t xml:space="preserve">C</w:t>
      </w:r>
      <w:r>
        <w:rPr/>
        <w:t xml:space="preserve">)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ĺ</w:t>
      </w:r>
      <w:r>
        <w:rPr/>
        <w:t xml:space="preserve">b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"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ŕ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æ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138-M-1_066.tif</w:t>
        <w:br/>
      </w:r>
      <w:r>
        <w:t xml:space="preserve">original page number: 65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t>[</w:t>
      </w:r>
      <w:r>
        <w:rPr/>
        <w:t xml:space="preserve">&amp;</w:t>
      </w:r>
      <w:r>
        <w:rPr/>
        <w:t xml:space="preserve">c</w:t>
      </w:r>
      <w:r>
        <w:t>]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138-M-1_067.tif</w:t>
        <w:br/>
      </w:r>
      <w:r>
        <w:t xml:space="preserve">original page number: 66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U</w:t>
      </w:r>
      <w:r>
        <w:t>]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138-M-1_068.tif</w:t>
        <w:br/>
      </w:r>
      <w:r>
        <w:t xml:space="preserve">original page number: 67</w:t>
        <w:br/>
      </w:r>
    </w:p>
    <w:p>
      <w:r>
        <w:rPr/>
        <w:t xml:space="preserve">+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?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: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+</w:t>
      </w:r>
      <w:r>
        <w:rPr/>
        <w:t xml:space="preserve">)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138-M-1_069.tif</w:t>
        <w:br/>
      </w:r>
      <w:r>
        <w:t xml:space="preserve">original page number: 68</w:t>
        <w:br/>
      </w:r>
    </w:p>
    <w:p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138-M-1_070.tif</w:t>
        <w:br/>
      </w:r>
      <w:r>
        <w:t xml:space="preserve">original page number: 69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y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>+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+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138-M-1_072.tif</w:t>
        <w:br/>
      </w:r>
      <w:r>
        <w:t xml:space="preserve">original page number: 71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ô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x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138-M-1_073.tif</w:t>
        <w:br/>
      </w:r>
      <w:r>
        <w:t xml:space="preserve">original page number: 72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138-M-1_074.tif</w:t>
        <w:br/>
      </w:r>
      <w:r>
        <w:t xml:space="preserve">original page number: 73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138-M-1_076.tif</w:t>
        <w:br/>
      </w:r>
      <w:r>
        <w:t xml:space="preserve">original page number: 75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t>[</w:t>
      </w:r>
      <w:r>
        <w:rPr/>
        <w:t xml:space="preserve">b</w:t>
      </w:r>
      <w:r>
        <w:t>]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r</w:t>
      </w:r>
      <w:r>
        <w:t>]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