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c0f45" w14:textId="33bc0f45">
      <w:pPr>
        <w15:collapsed w:val="false"/>
      </w:pPr>
      <w:r>
        <w:t xml:space="preserve">image name: M-034-A-30_001.tif</w:t>
        <w:br/>
      </w:r>
      <w:r>
        <w:t xml:space="preserve">original page number: 1</w:t>
        <w:br/>
      </w:r>
    </w:p>
    <w:p>
      <w:r>
        <w:rPr/>
        <w:t xml:space="preserve">1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X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/>
      </w:r>
      <w:br/>
      <w:r>
        <w:rPr/>
        <w:t xml:space="preserve">2</w:t>
      </w:r>
      <w:r>
        <w:rPr/>
        <w:t xml:space="preserve">7</w:t>
      </w:r>
      <w:r>
        <w:rPr/>
        <w:t xml:space="preserve">5</w:t>
      </w:r>
      <w:r>
        <w:rPr/>
        <w:t xml:space="preserve">/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M-034-A-30_002.tif</w:t>
        <w:br/>
      </w:r>
      <w:r>
        <w:t xml:space="preserve">original page number: 2</w:t>
        <w:br/>
      </w:r>
    </w:p>
    <w:p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/>
      </w:r>
      <w:br/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2</w:t>
      </w:r>
      <w:r>
        <w:rPr/>
        <w:t xml:space="preserve">7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(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z</w:t>
      </w:r>
      <w:r>
        <w:rPr/>
        <w:t xml:space="preserve">)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.</w:t>
      </w:r>
      <w:r>
        <w:rPr/>
        <w:t xml:space="preserve">.</w:t>
      </w:r>
      <w:r>
        <w:rPr/>
        <w:t xml:space="preserve">G</w:t>
      </w:r>
      <w:r>
        <w:rPr/>
        <w:t xml:space="preserve">ö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)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t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ö</w:t>
      </w:r>
      <w:r>
        <w:rPr/>
        <w:t xml:space="preserve">c</w:t>
      </w:r>
      <w:r>
        <w:rPr/>
        <w:t xml:space="preserve">z</w:t>
      </w:r>
      <w:r>
        <w:rPr/>
        <w:t xml:space="preserve">)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t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2</w:t>
      </w:r>
      <w:r>
        <w:rPr/>
        <w:t xml:space="preserve">5</w:t>
      </w:r>
      <w:r>
        <w:rPr/>
        <w:t xml:space="preserve"/>
      </w:r>
    </w:p>
    <w:p>
      <w:br w:type="page"/>
    </w:p>
    <w:p>
      <w:r>
        <w:t xml:space="preserve">image name: M-034-A-30_003.tif</w:t>
        <w:br/>
      </w:r>
      <w:r>
        <w:t xml:space="preserve">original page number: 3</w:t>
        <w:br/>
      </w:r>
    </w:p>
    <w:p>
      <w:r>
        <w:rPr/>
        <w:t xml:space="preserve">1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X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2</w:t>
      </w:r>
      <w:r>
        <w:rPr/>
        <w:t xml:space="preserve">7</w:t>
      </w:r>
      <w:r>
        <w:rPr/>
        <w:t xml:space="preserve">5</w:t>
      </w:r>
      <w:r>
        <w:rPr/>
        <w:t xml:space="preserve">/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M-034-A-30_004.tif</w:t>
        <w:br/>
      </w:r>
      <w:r>
        <w:t xml:space="preserve">original page number: 4</w:t>
        <w:br/>
      </w:r>
    </w:p>
    <w:p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/>
      </w:r>
      <w:br/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2</w:t>
      </w:r>
      <w:r>
        <w:rPr/>
        <w:t xml:space="preserve">7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)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2</w:t>
      </w:r>
      <w:r>
        <w:rPr/>
        <w:t xml:space="preserve">5</w:t>
      </w:r>
      <w:r>
        <w:rPr/>
        <w:t xml:space="preserve">"</w:t>
      </w:r>
      <w:r>
        <w:rPr/>
        <w:t xml:space="preserve">
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