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d293a" w14:textId="3ecd293a">
      <w:pPr>
        <w15:collapsed w:val="false"/>
      </w:pPr>
      <w:r>
        <w:t xml:space="preserve">image name: 032-C-069_001.tif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032-C-069_002.tif</w:t>
        <w:br/>
      </w:r>
      <w:r>
        <w:t xml:space="preserve">original page number: 2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032-C-069_003.tif</w:t>
        <w:br/>
      </w:r>
      <w:r>
        <w:t xml:space="preserve">original page number: 3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 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ž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;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ě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ž</w:t>
      </w:r>
      <w:r>
        <w:rPr/>
        <w:t xml:space="preserve">ů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032-C-069_004.tif</w:t>
        <w:br/>
      </w:r>
      <w:r>
        <w:t xml:space="preserve">original page number: 4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ú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?</w:t>
      </w:r>
      <w:r>
        <w:rPr/>
        <w:t xml:space="preserve"/>
      </w:r>
      <w:br/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ů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032-C-069_005.tif</w:t>
        <w:br/>
      </w:r>
      <w:r>
        <w:t xml:space="preserve">original page number: 5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ř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l</w:t>
      </w:r>
      <w:r>
        <w:rPr/>
        <w:t xml:space="preserve">ů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l</w:t>
      </w:r>
      <w:r>
        <w:rPr/>
        <w:t xml:space="preserve">ů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r</w:t>
      </w:r>
      <w:r>
        <w:rPr/>
        <w:t xml:space="preserve">ů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032-C-069_006.tif</w:t>
        <w:br/>
      </w:r>
      <w:r>
        <w:t xml:space="preserve">original page number: 6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z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032-C-069_007.tif</w:t>
        <w:br/>
      </w:r>
      <w:r>
        <w:t xml:space="preserve">original page number: 7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ř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032-C-069_008.tif</w:t>
        <w:br/>
      </w:r>
      <w:r>
        <w:t xml:space="preserve">original page number: 8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7</w:t>
      </w:r>
      <w:r>
        <w:rPr/>
        <w:t xml:space="preserve">-</w:t>
      </w:r>
      <w:r>
        <w:rPr/>
        <w:t xml:space="preserve">1</w:t>
      </w:r>
      <w:r>
        <w:rPr/>
        <w:t xml:space="preserve">3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(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u</w:t>
      </w:r>
      <w:r>
        <w:rPr/>
        <w:t xml:space="preserve">)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+</w:t>
      </w:r>
      <w:r>
        <w:rPr/>
        <w:t xml:space="preserve">3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)</w:t>
      </w:r>
      <w:r>
        <w:rPr/>
        <w:t xml:space="preserve">;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7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ů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č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ě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ř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ť</w:t>
      </w:r>
      <w:r>
        <w:rPr/>
        <w:t xml:space="preserve"/>
      </w:r>
      <w:br/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 </w:t>
      </w:r>
      <w:r>
        <w:rPr/>
        <w:t xml:space="preserve">6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032-C-069_009.tif</w:t>
        <w:br/>
      </w:r>
      <w:r>
        <w:t xml:space="preserve">original page number: 9</w:t>
        <w:br/>
      </w:r>
    </w:p>
    <w:p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"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)</w:t>
      </w:r>
      <w:r>
        <w:rPr/>
        <w:t xml:space="preserve"/>
      </w:r>
      <w:br/>
      <w:r>
        <w:rPr/>
        <w:t xml:space="preserve">4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</w:p>
    <w:p>
      <w:br w:type="page"/>
    </w:p>
    <w:p>
      <w:r>
        <w:t xml:space="preserve">image name: 032-C-069_010.tif</w:t>
        <w:br/>
      </w:r>
      <w:r>
        <w:t xml:space="preserve">original page number: 10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?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ů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ř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?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ř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