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cdd24" w14:textId="306cdd24">
      <w:pPr>
        <w15:collapsed w:val="false"/>
      </w:pPr>
      <w:r>
        <w:t xml:space="preserve">image name: 032-B-040_001.tif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ř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é</w:t>
      </w:r>
      <w:r>
        <w:rPr/>
        <w:t xml:space="preserve">n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032-B-040_002.tif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)</w:t>
      </w:r>
      <w:r>
        <w:rPr/>
        <w:t xml:space="preserve"/>
      </w:r>
    </w:p>
    <w:p>
      <w:br w:type="page"/>
    </w:p>
    <w:p>
      <w:r>
        <w:t xml:space="preserve">image name: 032-B-040_003.tif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;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c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á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032-B-040_004.tif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