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671ce" w14:textId="366671ce">
      <w:pPr>
        <w15:collapsed w:val="false"/>
      </w:pPr>
      <w:r>
        <w:t xml:space="preserve">image name: M-023-I-49_001.tif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ö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p</w:t>
      </w:r>
      <w:r>
        <w:rPr/>
        <w:t xml:space="preserve">n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M-023-I-49_002.tif</w:t>
        <w:br/>
      </w:r>
      <w:r>
        <w:t xml:space="preserve">original page number: 2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n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l</w:t>
      </w:r>
      <w:r>
        <w:rPr/>
        <w:t xml:space="preserve">ü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s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b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ö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M-023-I-49_003.tif</w:t>
        <w:br/>
      </w:r>
      <w:r>
        <w:t xml:space="preserve">original page number: 3</w:t>
        <w:br/>
      </w:r>
    </w:p>
    <w:p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s</w:t>
      </w:r>
      <w:r>
        <w:rPr/>
        <w:t xml:space="preserve">p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M-023-I-49_004.tif</w:t>
        <w:br/>
      </w:r>
      <w:r>
        <w:t xml:space="preserve">original page number: 4</w:t>
        <w:br/>
      </w:r>
    </w:p>
    <w:p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9</w:t>
      </w:r>
      <w:r>
        <w:rPr/>
        <w:t xml:space="preserve">2</w:t>
      </w:r>
      <w:r>
        <w:rPr/>
        <w:t xml:space="preserve">1</w:t>
      </w:r>
      <w:r>
        <w:rPr/>
        <w:t xml:space="preserve"/>
      </w:r>
      <w:br/>
      <w:r>
        <w:rPr/>
        <w:t xml:space="preserve">1</w:t>
      </w:r>
      <w:r>
        <w:rPr/>
        <w:t xml:space="preserve">7</w:t>
      </w:r>
      <w:r>
        <w:rPr/>
        <w:t xml:space="preserve">7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