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2dc71" w14:textId="3f72dc71">
      <w:pPr>
        <w15:collapsed w:val="false"/>
      </w:pPr>
      <w:r>
        <w:t xml:space="preserve">image name: 138-M-1_154.tif</w:t>
        <w:br/>
      </w:r>
      <w:r>
        <w:t xml:space="preserve">original page number: 1</w:t>
        <w:br/>
      </w:r>
    </w:p>
    <w:p>
      <w:br w:type="page"/>
    </w:p>
    <w:p>
      <w:r>
        <w:t xml:space="preserve">image name: 138-M-1_157.tif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ľ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"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138-M-1_158.tif</w:t>
        <w:br/>
      </w:r>
      <w:r>
        <w:t xml:space="preserve">original page number: 3</w:t>
        <w:br/>
      </w:r>
    </w:p>
    <w:p>
      <w:br w:type="page"/>
    </w:p>
    <w:p>
      <w:r>
        <w:t xml:space="preserve">image name: 138-M-1_159.tif</w:t>
        <w:br/>
      </w:r>
      <w:r>
        <w:t xml:space="preserve">original page number: 4</w:t>
        <w:br/>
      </w:r>
    </w:p>
    <w:p>
      <w:r>
        <w:rPr/>
        <w:t xml:space="preserve">V</w:t>
      </w:r>
      <w:r>
        <w:rPr/>
        <w:t xml:space="preserve">ý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*</w:t>
      </w:r>
      <w:r>
        <w:rPr/>
        <w:t xml:space="preserve">)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:</w:t>
      </w:r>
      <w:r>
        <w:rPr/>
        <w:t xml:space="preserve"/>
      </w:r>
      <w:br/>
      <w:r>
        <w:rPr/>
        <w:t xml:space="preserve">"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?</w:t>
      </w:r>
      <w:r>
        <w:rPr/>
        <w:t xml:space="preserve">"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´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"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: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/>
      </w:r>
      <w:br/>
      <w:r>
        <w:rPr/>
        <w:t xml:space="preserve">*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z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138-M-1_160.tif</w:t>
        <w:br/>
      </w:r>
      <w:r>
        <w:t xml:space="preserve">original page number: 5</w:t>
        <w:br/>
      </w:r>
    </w:p>
    <w:p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ľ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138-M-1_164.tif</w:t>
        <w:br/>
      </w:r>
      <w:r>
        <w:t xml:space="preserve">original page number: 6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ô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/</w:t>
      </w:r>
      <w:r>
        <w:rPr/>
        <w:t xml:space="preserve">3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138-M-1_165.tif</w:t>
        <w:br/>
      </w:r>
      <w:r>
        <w:t xml:space="preserve">original page number: 7</w:t>
        <w:br/>
      </w:r>
    </w:p>
    <w:p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t>[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t>]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f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ô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t>[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t>]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ö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"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"</w:t>
      </w:r>
      <w:r>
        <w:rPr/>
        <w:t xml:space="preserve"/>
      </w:r>
      <w:br/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: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t>[</w:t>
      </w:r>
      <w:r>
        <w:rPr/>
        <w:t xml:space="preserve">?</w:t>
      </w:r>
      <w:r>
        <w:rPr/>
        <w:t xml:space="preserve">?</w:t>
      </w:r>
      <w:r>
        <w:rPr/>
        <w:t xml:space="preserve">?</w:t>
      </w:r>
      <w:r>
        <w:rPr/>
        <w:t xml:space="preserve">!</w:t>
      </w:r>
      <w:r>
        <w:t>]</w:t>
      </w:r>
      <w:r>
        <w:rPr/>
        <w:t xml:space="preserve"/>
      </w:r>
    </w:p>
    <w:p>
      <w:br w:type="page"/>
    </w:p>
    <w:p>
      <w:r>
        <w:t xml:space="preserve">image name: 138-M-1_166.tif</w:t>
        <w:br/>
      </w:r>
      <w:r>
        <w:t xml:space="preserve">original page number: 8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"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ö</w:t>
      </w:r>
      <w:r>
        <w:rPr/>
        <w:t xml:space="preserve">s</w:t>
      </w:r>
      <w:r>
        <w:rPr/>
        <w:t xml:space="preserve">z</w:t>
      </w:r>
      <w:r>
        <w:rPr/>
        <w:t xml:space="preserve">s</w:t>
      </w:r>
      <w:r>
        <w:rPr/>
        <w:t xml:space="preserve">z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"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ä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)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/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á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138-M-1_167.tif</w:t>
        <w:br/>
      </w:r>
      <w:r>
        <w:t xml:space="preserve">original page number: 9</w:t>
        <w:br/>
      </w:r>
    </w:p>
    <w:p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a</w:t>
      </w:r>
      <w:r>
        <w:rPr/>
        <w:t xml:space="preserve">v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t>[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t>[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t>]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138-M-1_174.tif</w:t>
        <w:br/>
      </w:r>
      <w:r>
        <w:t xml:space="preserve">original page number: 10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t>[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t>]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-</w:t>
      </w:r>
      <w:r>
        <w:t>]</w:t>
      </w:r>
      <w:r>
        <w:rPr/>
        <w:t xml:space="preserve"/>
      </w:r>
      <w:br/>
      <w:r>
        <w:t>[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t>]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t>[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t>]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t>]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138-M-1_178.tif</w:t>
        <w:br/>
      </w:r>
      <w:r>
        <w:t xml:space="preserve">original page number: 11</w:t>
        <w:br/>
      </w:r>
    </w:p>
    <w:p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(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/>
      </w:r>
      <w:br/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)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+</w:t>
      </w:r>
      <w:r>
        <w:rPr/>
        <w:t xml:space="preserve"/>
      </w:r>
      <w:br/>
      <w:r>
        <w:rPr/>
        <w:t xml:space="preserve">d</w:t>
      </w:r>
      <w:r>
        <w:rPr/>
        <w:t xml:space="preserve">)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)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ú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138-M-1_179.tif</w:t>
        <w:br/>
      </w:r>
      <w:r>
        <w:t xml:space="preserve">original page number: 12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ľ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á</w:t>
      </w:r>
      <w:r>
        <w:rPr/>
        <w:t xml:space="preserve">c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ľ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Ľ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Ľ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ú</w:t>
      </w:r>
      <w:r>
        <w:rPr/>
        <w:t xml:space="preserve">ľ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k</w:t>
      </w:r>
      <w:r>
        <w:rPr/>
        <w:t xml:space="preserve">ú</w:t>
      </w:r>
      <w:r>
        <w:rPr/>
        <w:t xml:space="preserve">ľ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"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á</w:t>
      </w:r>
      <w:r>
        <w:rPr/>
        <w:t xml:space="preserve">s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č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z</w:t>
      </w:r>
      <w:r>
        <w:rPr/>
        <w:t xml:space="preserve">l</w:t>
      </w:r>
      <w:r>
        <w:rPr/>
        <w:t xml:space="preserve">ó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ů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t>[</w:t>
      </w:r>
      <w:r>
        <w:rPr/>
        <w:t xml:space="preserve">G</w:t>
      </w:r>
      <w:r>
        <w:rPr/>
        <w:t xml:space="preserve">r</w:t>
      </w:r>
      <w:r>
        <w:t>]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138-M-1_180.tif</w:t>
        <w:br/>
      </w:r>
      <w:r>
        <w:t xml:space="preserve">original page number: 13</w:t>
        <w:br/>
      </w:r>
    </w:p>
    <w:p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"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"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č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i</w:t>
      </w:r>
      <w:r>
        <w:rPr/>
        <w:t xml:space="preserve">r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i</w:t>
      </w:r>
      <w:r>
        <w:rPr/>
        <w:t xml:space="preserve">ň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t>]</w:t>
      </w:r>
      <w:r>
        <w:rPr/>
        <w:t xml:space="preserve"/>
      </w:r>
      <w:br/>
      <w:r>
        <w:t>[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l</w:t>
      </w:r>
      <w:r>
        <w:rPr/>
        <w:t xml:space="preserve">l</w:t>
      </w:r>
      <w:r>
        <w:t>]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?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t>]</w:t>
      </w:r>
      <w:r>
        <w:rPr/>
        <w:t xml:space="preserve"/>
      </w:r>
    </w:p>
    <w:p>
      <w:br w:type="page"/>
    </w:p>
    <w:p>
      <w:r>
        <w:t xml:space="preserve">image name: 138-M-1_181.tif</w:t>
        <w:br/>
      </w:r>
      <w:r>
        <w:t xml:space="preserve">original page number: 14</w:t>
        <w:br/>
      </w:r>
    </w:p>
    <w:p>
      <w:r>
        <w:t>[</w:t>
      </w:r>
      <w:r>
        <w:rPr/>
        <w:t xml:space="preserve">n</w:t>
      </w:r>
      <w:r>
        <w:rPr/>
        <w:t xml:space="preserve">é</w:t>
      </w:r>
      <w:r>
        <w:t>]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t</w:t>
      </w:r>
      <w:r>
        <w:rPr/>
        <w:t xml:space="preserve">y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x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s</w:t>
      </w:r>
      <w:r>
        <w:rPr/>
        <w:t xml:space="preserve">´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8</w:t>
      </w:r>
      <w:r>
        <w:rPr/>
        <w:t xml:space="preserve">6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138-M-1_188.tif</w:t>
        <w:br/>
      </w:r>
      <w:r>
        <w:t xml:space="preserve">original page number: 15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t>]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ľ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138-M-1_189.tif</w:t>
        <w:br/>
      </w:r>
      <w:r>
        <w:t xml:space="preserve">original page number: 16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t>[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6</w:t>
      </w:r>
      <w:r>
        <w:rPr/>
        <w:t xml:space="preserve">9</w:t>
      </w:r>
      <w:r>
        <w:rPr/>
        <w:t xml:space="preserve"> </w:t>
      </w:r>
      <w:r>
        <w:rPr/>
        <w:t xml:space="preserve">4</w:t>
      </w:r>
      <w:r>
        <w:rPr/>
        <w:t xml:space="preserve">´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t>[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t>]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138-M-1_190.tif</w:t>
        <w:br/>
      </w:r>
      <w:r>
        <w:t xml:space="preserve">original page number: 17</w:t>
        <w:br/>
      </w:r>
    </w:p>
    <w:p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t>]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138-M-1_191.tif</w:t>
        <w:br/>
      </w:r>
      <w:r>
        <w:t xml:space="preserve">original page number: 18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/>
      </w:r>
    </w:p>
    <w:p>
      <w:br w:type="page"/>
    </w:p>
    <w:p>
      <w:r>
        <w:t xml:space="preserve">image name: 138-M-1_196.tif</w:t>
        <w:br/>
      </w:r>
      <w:r>
        <w:t xml:space="preserve">original page number: 19</w:t>
        <w:br/>
      </w:r>
    </w:p>
    <w:p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x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"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"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138-M-1_197.tif</w:t>
        <w:br/>
      </w:r>
      <w:r>
        <w:t xml:space="preserve">original page number: 20</w:t>
        <w:br/>
      </w:r>
    </w:p>
    <w:p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138-M-1_198.tif</w:t>
        <w:br/>
      </w:r>
      <w:r>
        <w:t xml:space="preserve">original page number: 21</w:t>
        <w:br/>
      </w:r>
    </w:p>
    <w:p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/>
      </w:r>
    </w:p>
    <w:p>
      <w:br w:type="page"/>
    </w:p>
    <w:p>
      <w:r>
        <w:t xml:space="preserve">image name: 138-M-1_200.tif</w:t>
        <w:br/>
      </w:r>
      <w:r>
        <w:t xml:space="preserve">original page number: 22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138-M-1_202.tif</w:t>
        <w:br/>
      </w:r>
      <w:r>
        <w:t xml:space="preserve">original page number: 23</w:t>
        <w:br/>
      </w:r>
    </w:p>
    <w:p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1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138-M-1_206.tif</w:t>
        <w:br/>
      </w:r>
      <w:r>
        <w:t xml:space="preserve">original page number: 24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7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/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138-M-1_210.tif</w:t>
        <w:br/>
      </w:r>
      <w:r>
        <w:t xml:space="preserve">original page number: 25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/>
      </w:r>
    </w:p>
    <w:p>
      <w:r>
        <w:rPr/>
        <w:t xml:space="preserve">*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138-M-1_214.tif</w:t>
        <w:br/>
      </w:r>
      <w:r>
        <w:t xml:space="preserve">original page number: 26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138-M-1_215.tif</w:t>
        <w:br/>
      </w:r>
      <w:r>
        <w:t xml:space="preserve">original page number: 27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y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</w:p>
    <w:p>
      <w:br w:type="page"/>
    </w:p>
    <w:p>
      <w:r>
        <w:t xml:space="preserve">image name: 138-M-1_216.tif</w:t>
        <w:br/>
      </w:r>
      <w:r>
        <w:t xml:space="preserve">original page number: 28</w:t>
        <w:br/>
      </w:r>
    </w:p>
    <w:p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/>
      </w:r>
    </w:p>
    <w:p>
      <w:br w:type="page"/>
    </w:p>
    <w:p>
      <w:r>
        <w:t xml:space="preserve">image name: 138-M-1_221.tif</w:t>
        <w:br/>
      </w:r>
      <w:r>
        <w:t xml:space="preserve">original page number: 29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7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138-M-1_222.tif</w:t>
        <w:br/>
      </w:r>
      <w:r>
        <w:t xml:space="preserve">original page number: 30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š</w:t>
      </w:r>
      <w:r>
        <w:rPr/>
        <w:t xml:space="preserve">i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138-M-1_223.tif</w:t>
        <w:br/>
      </w:r>
      <w:r>
        <w:t xml:space="preserve">original page number: 31</w:t>
        <w:br/>
      </w:r>
    </w:p>
    <w:p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138-M-1_224.tif</w:t>
        <w:br/>
      </w:r>
      <w:r>
        <w:t xml:space="preserve">original page number: 32</w:t>
        <w:br/>
      </w:r>
    </w:p>
    <w:p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y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4</w:t>
      </w:r>
      <w:r>
        <w:rPr/>
        <w:t xml:space="preserve"/>
      </w:r>
    </w:p>
    <w:p>
      <w:br w:type="page"/>
    </w:p>
    <w:p>
      <w:r>
        <w:t xml:space="preserve">image name: 138-M-1_229.tif</w:t>
        <w:br/>
      </w:r>
      <w:r>
        <w:t xml:space="preserve">original page number: 33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/>
      </w:r>
    </w:p>
    <w:p>
      <w:br w:type="page"/>
    </w:p>
    <w:p>
      <w:r>
        <w:t xml:space="preserve">image name: 138-M-1_230.tif</w:t>
        <w:br/>
      </w:r>
      <w:r>
        <w:t xml:space="preserve">original page number: 34</w:t>
        <w:br/>
      </w:r>
    </w:p>
    <w:p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138-M-1_231.tif</w:t>
        <w:br/>
      </w:r>
      <w:r>
        <w:t xml:space="preserve">original page number: 35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-</w:t>
      </w:r>
      <w:r>
        <w:rPr/>
        <w:t xml:space="preserve"/>
      </w:r>
    </w:p>
    <w:p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138-M-1_232.tif</w:t>
        <w:br/>
      </w:r>
      <w:r>
        <w:t xml:space="preserve">original page number: 36</w:t>
        <w:br/>
      </w:r>
    </w:p>
    <w:p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138-M-1_233.tif</w:t>
        <w:br/>
      </w:r>
      <w:r>
        <w:t xml:space="preserve">original page number: 37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138-M-1_234.tif</w:t>
        <w:br/>
      </w:r>
      <w:r>
        <w:t xml:space="preserve">original page number: 38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k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138-M-1_235.tif</w:t>
        <w:br/>
      </w:r>
      <w:r>
        <w:t xml:space="preserve">original page number: 39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4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f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138-M-1_236.tif</w:t>
        <w:br/>
      </w:r>
      <w:r>
        <w:t xml:space="preserve">original page number: 40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u</w:t>
      </w:r>
      <w:r>
        <w:rPr/>
        <w:t xml:space="preserve">)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8</w:t>
      </w:r>
      <w:r>
        <w:rPr/>
        <w:t xml:space="preserve">8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</w:p>
    <w:p>
      <w:br w:type="page"/>
    </w:p>
    <w:p>
      <w:r>
        <w:t xml:space="preserve">image name: 138-M-1_244.tif</w:t>
        <w:br/>
      </w:r>
      <w:r>
        <w:t xml:space="preserve">original page number: 41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138-M-1_245.tif</w:t>
        <w:br/>
      </w:r>
      <w:r>
        <w:t xml:space="preserve">original page number: 42</w:t>
        <w:br/>
      </w:r>
    </w:p>
    <w:p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