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8df5d" w14:textId="3aa8df5d">
      <w:pPr>
        <w15:collapsed w:val="false"/>
      </w:pPr>
      <w:r>
        <w:t xml:space="preserve">image name: M-120-B-56_001.tif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M-120-B-56_002.tif</w:t>
        <w:br/>
      </w:r>
      <w:r>
        <w:t xml:space="preserve">original page number: 2</w:t>
        <w:br/>
      </w:r>
    </w:p>
    <w:p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M-120-B-56_003.tif</w:t>
        <w:br/>
      </w:r>
      <w:r>
        <w:t xml:space="preserve">original page number: 3</w:t>
        <w:br/>
      </w:r>
    </w:p>
    <w:p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M-120-B-56_004.tif</w:t>
        <w:br/>
      </w:r>
      <w:r>
        <w:t xml:space="preserve">original page number: 4</w:t>
        <w:br/>
      </w:r>
    </w:p>
    <w:p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M-120-B-56_005.tif</w:t>
        <w:br/>
      </w:r>
      <w:r>
        <w:t xml:space="preserve">original page number: 5</w:t>
        <w:br/>
      </w:r>
    </w:p>
    <w:p>
      <w:r>
        <w:rPr/>
        <w:t xml:space="preserve">1</w:t>
      </w:r>
      <w:r>
        <w:rPr/>
        <w:t xml:space="preserve">9</w:t>
      </w:r>
      <w:r>
        <w:rPr/>
        <w:t xml:space="preserve">2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M-120-B-56_006.tif</w:t>
        <w:br/>
      </w:r>
      <w:r>
        <w:t xml:space="preserve">original page number: 6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</w:p>
    <w:p>
      <w:br w:type="page"/>
    </w:p>
    <w:p>
      <w:r>
        <w:t xml:space="preserve">image name: M-120-B-56_007.tif</w:t>
        <w:br/>
      </w:r>
      <w:r>
        <w:t xml:space="preserve">original page number: 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M-120-B-56_008.tif</w:t>
        <w:br/>
      </w:r>
      <w:r>
        <w:t xml:space="preserve">original page number: 8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M-120-B-56_009.tif</w:t>
        <w:br/>
      </w:r>
      <w:r>
        <w:t xml:space="preserve">original page number: 9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M-120-B-56_010.tif</w:t>
        <w:br/>
      </w:r>
      <w:r>
        <w:t xml:space="preserve">original page number: 10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M-120-B-56_011.tif</w:t>
        <w:br/>
      </w:r>
      <w:r>
        <w:t xml:space="preserve">original page number: 11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0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0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M-120-B-56_012.tif</w:t>
        <w:br/>
      </w:r>
      <w:r>
        <w:t xml:space="preserve">original page number: 12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M-120-B-56_013.tif</w:t>
        <w:br/>
      </w:r>
      <w:r>
        <w:t xml:space="preserve">original page number: 13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M-120-B-56_014.tif</w:t>
        <w:br/>
      </w:r>
      <w:r>
        <w:t xml:space="preserve">original page number: 14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M-120-B-56_015.tif</w:t>
        <w:br/>
      </w:r>
      <w:r>
        <w:t xml:space="preserve">original page number: 15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M-120-B-56_016.tif</w:t>
        <w:br/>
      </w:r>
      <w:r>
        <w:t xml:space="preserve">original page number: 16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