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f0594" w14:textId="3ecf0594">
      <w:pPr>
        <w15:collapsed w:val="false"/>
      </w:pPr>
      <w:r>
        <w:t xml:space="preserve">image name: M-023-I-52_001.tif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-</w:t>
      </w:r>
      <w:r>
        <w:rPr/>
        <w:t xml:space="preserve">L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ß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ü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M-023-I-52_002.tif</w:t>
        <w:br/>
      </w:r>
      <w:r>
        <w:t xml:space="preserve">original page number: 2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ß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ß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ü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M-023-I-52_003.tif</w:t>
        <w:br/>
      </w:r>
      <w:r>
        <w:t xml:space="preserve">original page number: 3</w:t>
        <w:br/>
      </w:r>
    </w:p>
    <w:p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3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ü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ü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M-023-I-52_004.tif</w:t>
        <w:br/>
      </w:r>
      <w:r>
        <w:t xml:space="preserve">original page number: 4</w:t>
        <w:br/>
      </w:r>
    </w:p>
    <w:p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é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ü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&amp;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M-023-I-52_005.tif</w:t>
        <w:br/>
      </w:r>
      <w:r>
        <w:t xml:space="preserve">original page number: 5</w:t>
        <w:br/>
      </w:r>
    </w:p>
    <w:p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ü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„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M-023-I-52_006.tif</w:t>
        <w:br/>
      </w:r>
      <w:r>
        <w:t xml:space="preserve">original page number: 6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ä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2</w:t>
      </w:r>
      <w:r>
        <w:rPr/>
        <w:t xml:space="preserve">4</w:t>
      </w:r>
      <w:r>
        <w:rPr/>
        <w:t xml:space="preserve">8</w:t>
      </w:r>
      <w:r>
        <w:rPr/>
        <w:t xml:space="preserve">)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ö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-</w:t>
      </w:r>
      <w:r>
        <w:rPr/>
        <w:t xml:space="preserve">K</w:t>
      </w:r>
      <w:r>
        <w:rPr/>
        <w:t xml:space="preserve">ö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y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ä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/>
      </w:r>
    </w:p>
    <w:p>
      <w:br w:type="page"/>
    </w:p>
    <w:p>
      <w:r>
        <w:t xml:space="preserve">image name: M-023-I-52_007.tif</w:t>
        <w:br/>
      </w:r>
      <w:r>
        <w:t xml:space="preserve">original page number: 7</w:t>
        <w:br/>
      </w:r>
    </w:p>
    <w:p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ü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 </w:t>
      </w:r>
      <w:r>
        <w:rPr/>
        <w:t xml:space="preserve">R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w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M-023-I-52_008.tif</w:t>
        <w:br/>
      </w:r>
      <w:r>
        <w:t xml:space="preserve">original page number: 8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C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ü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C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1</w:t>
      </w:r>
      <w:r>
        <w:rPr/>
        <w:t xml:space="preserve">0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m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1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)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M-023-I-52_009.tif</w:t>
        <w:br/>
      </w:r>
      <w:r>
        <w:t xml:space="preserve">original page number: 9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)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ü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ü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M-023-I-52_010.tif</w:t>
        <w:br/>
      </w:r>
      <w:r>
        <w:t xml:space="preserve">original page number: 10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ö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M-023-I-52_011.tif</w:t>
        <w:br/>
      </w:r>
      <w:r>
        <w:t xml:space="preserve">original page number: 11</w:t>
        <w:br/>
      </w:r>
    </w:p>
    <w:p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ö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M-023-I-52_012.tif</w:t>
        <w:br/>
      </w:r>
      <w:r>
        <w:t xml:space="preserve">original page number: 12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M-023-I-52_013.tif</w:t>
        <w:br/>
      </w:r>
      <w:r>
        <w:t xml:space="preserve">original page number: 13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ö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M-023-I-52_014.tif</w:t>
        <w:br/>
      </w:r>
      <w:r>
        <w:t xml:space="preserve">original page number: 14</w:t>
        <w:br/>
      </w:r>
    </w:p>
    <w:p>
      <w:r>
        <w:rPr/>
        <w:t xml:space="preserve">B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)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x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ö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;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s</w:t>
      </w:r>
      <w:r>
        <w:rPr/>
        <w:t xml:space="preserve">á</w:t>
      </w:r>
      <w:r>
        <w:rPr/>
        <w:t xml:space="preserve">č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s</w:t>
      </w:r>
      <w:r>
        <w:rPr/>
        <w:t xml:space="preserve">á</w:t>
      </w:r>
      <w:r>
        <w:rPr/>
        <w:t xml:space="preserve">č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s</w:t>
      </w:r>
      <w:r>
        <w:rPr/>
        <w:t xml:space="preserve">á</w:t>
      </w:r>
      <w:r>
        <w:rPr/>
        <w:t xml:space="preserve">č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s</w:t>
      </w:r>
      <w:r>
        <w:rPr/>
        <w:t xml:space="preserve">á</w:t>
      </w:r>
      <w:r>
        <w:rPr/>
        <w:t xml:space="preserve">č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-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M-023-I-52_015.tif</w:t>
        <w:br/>
      </w:r>
      <w:r>
        <w:t xml:space="preserve">original page number: 15</w:t>
        <w:br/>
      </w:r>
    </w:p>
    <w:p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ß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ä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M-023-I-52_016.tif</w:t>
        <w:br/>
      </w:r>
      <w:r>
        <w:t xml:space="preserve">original page number: 16</w:t>
        <w:br/>
      </w:r>
    </w:p>
    <w:p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M-023-I-52_017.tif</w:t>
        <w:br/>
      </w:r>
      <w:r>
        <w:t xml:space="preserve">original page number: 17</w:t>
        <w:br/>
      </w:r>
    </w:p>
    <w:p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ü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ß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ü</w:t>
      </w:r>
      <w:r>
        <w:rPr/>
        <w:t xml:space="preserve">r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M-023-I-52_018.tif</w:t>
        <w:br/>
      </w:r>
      <w:r>
        <w:t xml:space="preserve">original page number: 18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M-023-I-52_019.tif</w:t>
        <w:br/>
      </w:r>
      <w:r>
        <w:t xml:space="preserve">original page number: 19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(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)</w:t>
      </w:r>
      <w:r>
        <w:rPr/>
        <w:t xml:space="preserve"/>
      </w:r>
      <w:br/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