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2922da" w14:textId="3f2922da">
      <w:pPr>
        <w15:collapsed w:val="false"/>
      </w:pPr>
      <w:r>
        <w:t xml:space="preserve">image name: M-057-A-03_001.tif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M-057-A-03_002.tif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M-057-A-03_003.tif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/>
      </w:r>
    </w:p>
    <w:p>
      <w:br w:type="page"/>
    </w:p>
    <w:p>
      <w:r>
        <w:t xml:space="preserve">image name: M-057-A-03_004.tif</w:t>
        <w:br/>
      </w:r>
      <w:r>
        <w:t xml:space="preserve">original page number: 4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M-057-A-03_005.tif</w:t>
        <w:br/>
      </w:r>
      <w:r>
        <w:t xml:space="preserve">original page number: 5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f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M-057-A-03_006.tif</w:t>
        <w:br/>
      </w:r>
      <w:r>
        <w:t xml:space="preserve">original page number: 6</w:t>
        <w:br/>
      </w:r>
    </w:p>
    <w:p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M-057-A-03_007.tif</w:t>
        <w:br/>
      </w:r>
      <w:r>
        <w:t xml:space="preserve">original page number: 7</w:t>
        <w:br/>
      </w:r>
    </w:p>
    <w:p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M-057-A-03_008.tif</w:t>
        <w:br/>
      </w:r>
      <w:r>
        <w:t xml:space="preserve">original page number: 8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M-057-A-03_009.tif</w:t>
        <w:br/>
      </w:r>
      <w:r>
        <w:t xml:space="preserve">original page number: 9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</w:p>
    <w:p>
      <w:br w:type="page"/>
    </w:p>
    <w:p>
      <w:r>
        <w:t xml:space="preserve">image name: M-057-A-03_010.tif</w:t>
        <w:br/>
      </w:r>
      <w:r>
        <w:t xml:space="preserve">original page number: 10</w:t>
        <w:br/>
      </w:r>
    </w:p>
    <w:p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</w:p>
    <w:p>
      <w:br w:type="page"/>
    </w:p>
    <w:p>
      <w:r>
        <w:t xml:space="preserve">image name: M-057-A-03_011.tif</w:t>
        <w:br/>
      </w:r>
      <w:r>
        <w:t xml:space="preserve">original page number: 11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M-057-A-03_012.tif</w:t>
        <w:br/>
      </w:r>
      <w:r>
        <w:t xml:space="preserve">original page number: 12</w:t>
        <w:br/>
      </w:r>
    </w:p>
    <w:p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M-057-A-03_013.tif</w:t>
        <w:br/>
      </w:r>
      <w:r>
        <w:t xml:space="preserve">original page number: 13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M-057-A-03_014.tif</w:t>
        <w:br/>
      </w:r>
      <w:r>
        <w:t xml:space="preserve">original page number: 14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M-057-A-03_015.tif</w:t>
        <w:br/>
      </w:r>
      <w:r>
        <w:t xml:space="preserve">original page number: 15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q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g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M-057-A-03_016.tif</w:t>
        <w:br/>
      </w:r>
      <w:r>
        <w:t xml:space="preserve">original page number: 16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M-057-A-03_017.tif</w:t>
        <w:br/>
      </w:r>
      <w:r>
        <w:t xml:space="preserve">original page number: 17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M-057-A-03_018.tif</w:t>
        <w:br/>
      </w:r>
      <w:r>
        <w:t xml:space="preserve">original page number: 18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