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4fc922" w14:textId="3e4fc922">
      <w:pPr>
        <w15:collapsed w:val="false"/>
      </w:pPr>
      <w:r>
        <w:t xml:space="preserve">image name: M-023-CH-31_001.tif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ě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M-023-CH-31_002.tif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