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4fc922" w14:textId="3e4fc922">
      <w:pPr>
        <w15:collapsed w:val="false"/>
      </w:pPr>
      <w:r>
        <w:t xml:space="preserve">image name: M-023-CH-31_001.tif</w:t>
        <w:br/>
      </w:r>
      <w:r>
        <w:t xml:space="preserve">original page number: 1</w:t>
        <w:br/>
      </w:r>
    </w:p>
    <w:p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ě</w:t>
      </w:r>
      <w:r>
        <w:rPr/>
        <w:t xml:space="preserve">!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ě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"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č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ů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d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d</w:t>
      </w:r>
      <w:r>
        <w:rPr/>
        <w:t xml:space="preserve">á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ť</w:t>
      </w:r>
      <w:r>
        <w:rPr/>
        <w:t xml:space="preserve">,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"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"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e</w:t>
      </w:r>
      <w:r>
        <w:rPr/>
        <w:t xml:space="preserve">w</w:t>
      </w:r>
      <w:r>
        <w:rPr/>
        <w:t xml:space="preserve">z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h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í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M-023-CH-31_002.tif</w:t>
        <w:br/>
      </w:r>
      <w:r>
        <w:t xml:space="preserve">original page number: 2</w:t>
        <w:br/>
      </w:r>
    </w:p>
    <w:p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ř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i</w:t>
      </w:r>
      <w:r>
        <w:rPr/>
        <w:t xml:space="preserve">"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c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í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d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z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ů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;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/>
      </w:r>
      <w:br/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6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