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86c632c" w14:textId="386c632c">
      <w:pPr>
        <w15:collapsed w:val="false"/>
      </w:pPr>
      <w:r>
        <w:t xml:space="preserve">image name: 032-B-042_001.tif</w:t>
        <w:br/>
      </w:r>
      <w:r>
        <w:t xml:space="preserve">original page number: 1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v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!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č</w:t>
      </w:r>
      <w:r>
        <w:rPr/>
        <w:t xml:space="preserve">.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"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ů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ě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ř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ď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ů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ě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v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ě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ě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ř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ř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ě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ě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?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ů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032-B-042_002.tif</w:t>
        <w:br/>
      </w:r>
      <w:r>
        <w:t xml:space="preserve">original page number: 2</w:t>
        <w:br/>
      </w:r>
    </w:p>
    <w:p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ř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ě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ě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j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í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é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k</w:t>
      </w:r>
      <w:r>
        <w:rPr/>
        <w:t xml:space="preserve">ů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á</w:t>
      </w:r>
      <w:r>
        <w:rPr/>
        <w:t xml:space="preserve">ž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2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4</w:t>
      </w:r>
      <w:r>
        <w:rPr/>
        <w:t xml:space="preserve">5</w:t>
      </w:r>
      <w:r>
        <w:rPr/>
        <w:t xml:space="preserve">0</w:t>
      </w:r>
      <w:r>
        <w:rPr/>
        <w:t xml:space="preserve">0</w:t>
      </w:r>
      <w:r>
        <w:rPr/>
        <w:t xml:space="preserve"/>
      </w:r>
      <w:br/>
      <w:r>
        <w:rPr/>
        <w:t xml:space="preserve">v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ť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ř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ů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ě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/>
      </w:r>
      <w:br/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ř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ě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ě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032-B-042_003.tif</w:t>
        <w:br/>
      </w:r>
      <w:r>
        <w:t xml:space="preserve">original page number: 3</w:t>
        <w:br/>
      </w:r>
    </w:p>
    <w:p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ě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ě</w:t>
      </w:r>
      <w:r>
        <w:rPr/>
        <w:t xml:space="preserve">k</w:t>
      </w:r>
      <w:r>
        <w:rPr/>
        <w:t xml:space="preserve">y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1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032-B-042_004.tif</w:t>
        <w:br/>
      </w:r>
      <w:r>
        <w:t xml:space="preserve">original page number: 4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ů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ě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á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ú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/>
      </w:r>
      <w:br/>
      <w:r>
        <w:rPr/>
        <w:t xml:space="preserve">w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.</w:t>
      </w:r>
      <w:r>
        <w:rPr/>
        <w:t xml:space="preserve">"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