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c632c" w14:textId="386c632c">
      <w:pPr>
        <w15:collapsed w:val="false"/>
      </w:pPr>
      <w:r>
        <w:t xml:space="preserve">image name: 032-B-042_001.tif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č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ř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032-B-042_002.tif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ů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4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032-B-042_003.tif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ě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032-B-042_004.tif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"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