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97332" w14:textId="32597332">
      <w:pPr>
        <w15:collapsed w:val="false"/>
      </w:pPr>
      <w:r>
        <w:t xml:space="preserve">image name: page0005.tif</w:t>
        <w:br/>
      </w:r>
      <w:r>
        <w:t xml:space="preserve">original page number: 1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ď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/>
      </w:r>
      <w:br/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v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0</w:t>
      </w:r>
      <w:r>
        <w:rPr/>
        <w:t xml:space="preserve">,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ň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ň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fldChar w:fldCharType="begin"/>
        <w:instrText xml:space="preserve">XE"unclear:ol"</w:instrText>
        <w:fldChar w:fldCharType="separate"/>
      </w:r>
      <w:r/>
      <w:r>
        <w:fldChar w:fldCharType="end"/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t>[</w:t>
      </w:r>
      <w:r>
        <w:rPr/>
        <w:t xml:space="preserve">o</w:t>
      </w:r>
      <w:r>
        <w:rPr/>
        <w:t xml:space="preserve">l</w:t>
      </w:r>
      <w:r>
        <w:t>]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fldChar w:fldCharType="begin"/>
        <w:instrText xml:space="preserve">XE"comment:aj"</w:instrText>
        <w:fldChar w:fldCharType="separate"/>
      </w:r>
      <w:r/>
      <w:r>
        <w:fldChar w:fldCharType="end"/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>
          <w:rStyle w:val="FootnoteReference"/>
        </w:rPr>
        <w:footnoteReference w:id="0"/>
      </w:r>
      <w:r>
        <w:rPr/>
        <w:t xml:space="preserve"/>
      </w:r>
      <w:br/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page0006.tif</w:t>
        <w:br/>
      </w:r>
      <w:r>
        <w:t xml:space="preserve">original page number: 2</w:t>
        <w:br/>
      </w:r>
    </w:p>
    <w:p>
      <w:r>
        <w:rPr/>
        <w:t xml:space="preserve">2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p</w:t>
      </w:r>
      <w:r>
        <w:rPr/>
        <w:t xml:space="preserve">e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b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ý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z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page0007.tif</w:t>
        <w:br/>
      </w:r>
      <w:r>
        <w:t xml:space="preserve">original page number: 3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page0008.tif</w:t>
        <w:br/>
      </w:r>
      <w:r>
        <w:t xml:space="preserve">original page number: 4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;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ň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page0009.tif</w:t>
        <w:br/>
      </w:r>
      <w:r>
        <w:t xml:space="preserve">original page number: 5</w:t>
        <w:br/>
      </w:r>
    </w:p>
    <w:p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8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r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-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page0010.tif</w:t>
        <w:br/>
      </w:r>
      <w:r>
        <w:t xml:space="preserve">original page number: 6</w:t>
        <w:br/>
      </w:r>
    </w:p>
    <w:p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fldChar w:fldCharType="begin"/>
        <w:instrText xml:space="preserve">XE"unclear:chibu"</w:instrText>
        <w:fldChar w:fldCharType="separate"/>
      </w:r>
      <w:r/>
      <w:r>
        <w:fldChar w:fldCharType="end"/>
      </w:r>
      <w:r>
        <w:t>[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t>]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ď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page0011.tif</w:t>
        <w:br/>
      </w:r>
      <w:r>
        <w:t xml:space="preserve">original page number: 7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"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"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í</w:t>
      </w:r>
      <w:r>
        <w:rPr/>
        <w:t xml:space="preserve">ř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page0012.tif</w:t>
        <w:br/>
      </w:r>
      <w:r>
        <w:t xml:space="preserve">original page number: 8</w:t>
        <w:br/>
      </w:r>
    </w:p>
    <w:p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ň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ď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fldChar w:fldCharType="begin"/>
        <w:instrText xml:space="preserve">XE"unclear:te"</w:instrText>
        <w:fldChar w:fldCharType="separate"/>
      </w:r>
      <w:r/>
      <w:r>
        <w:fldChar w:fldCharType="end"/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t>[</w:t>
      </w:r>
      <w:r>
        <w:rPr/>
        <w:t xml:space="preserve">t</w:t>
      </w:r>
      <w:r>
        <w:rPr/>
        <w:t xml:space="preserve">e</w:t>
      </w:r>
      <w:r>
        <w:t>]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ä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page0013.tif</w:t>
        <w:br/>
      </w:r>
      <w:r>
        <w:t xml:space="preserve">original page number: 9</w:t>
        <w:br/>
      </w:r>
    </w:p>
    <w:p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fldChar w:fldCharType="begin"/>
        <w:instrText xml:space="preserve">XE"unclear:s"</w:instrText>
        <w:fldChar w:fldCharType="separate"/>
      </w:r>
      <w:r/>
      <w:r>
        <w:fldChar w:fldCharType="end"/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t>[</w:t>
      </w:r>
      <w:r>
        <w:rPr/>
        <w:t xml:space="preserve">s</w:t>
      </w:r>
      <w:r>
        <w:t>]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fldChar w:fldCharType="begin"/>
        <w:instrText xml:space="preserve">XE"comment:kbez"</w:instrText>
        <w:fldChar w:fldCharType="separate"/>
      </w:r>
      <w:r/>
      <w:r>
        <w:fldChar w:fldCharType="end"/>
      </w:r>
      <w:r>
        <w:rPr/>
        <w:t xml:space="preserve">u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>
          <w:rStyle w:val="FootnoteReference"/>
        </w:rPr>
        <w:footnoteReference w:id="1"/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p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ŕ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í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í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ŕ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?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page0014.tif</w:t>
        <w:br/>
      </w:r>
      <w:r>
        <w:t xml:space="preserve">original page number: 10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é</w:t>
      </w:r>
      <w:r>
        <w:rPr/>
        <w:t xml:space="preserve">z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fldChar w:fldCharType="begin"/>
        <w:instrText xml:space="preserve">XE"unclear:o"</w:instrText>
        <w:fldChar w:fldCharType="separate"/>
      </w:r>
      <w:r/>
      <w:r>
        <w:fldChar w:fldCharType="end"/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t>[</w:t>
      </w:r>
      <w:r>
        <w:rPr/>
        <w:t xml:space="preserve">o</w:t>
      </w:r>
      <w:r>
        <w:t>]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í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2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ϴ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page0015.tif</w:t>
        <w:br/>
      </w:r>
      <w:r>
        <w:t xml:space="preserve">original page number: 11</w:t>
        <w:br/>
      </w:r>
    </w:p>
    <w:p>
      <w:r>
        <w:rPr/>
        <w:t xml:space="preserve">ϴ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x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x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"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"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"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á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page0016.tif</w:t>
        <w:br/>
      </w:r>
      <w:r>
        <w:t xml:space="preserve">original page number: 12</w:t>
        <w:br/>
      </w:r>
    </w:p>
    <w:p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XE"unclear:a"</w:instrText>
        <w:fldChar w:fldCharType="separate"/>
      </w:r>
      <w:r/>
      <w:r>
        <w:fldChar w:fldCharType="end"/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t>[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v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ď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page0017.tif</w:t>
        <w:br/>
      </w:r>
      <w:r>
        <w:t xml:space="preserve">original page number: 13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"</w:t>
      </w:r>
      <w:r>
        <w:rPr/>
        <w:t xml:space="preserve"/>
      </w:r>
      <w:br/>
      <w:r>
        <w:rPr/>
        <w:t xml:space="preserve">"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"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page0018.tif</w:t>
        <w:br/>
      </w:r>
      <w:r>
        <w:t xml:space="preserve">original page number: 14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fldChar w:fldCharType="begin"/>
        <w:instrText xml:space="preserve">XE"unclear:pohátram"</w:instrText>
        <w:fldChar w:fldCharType="separate"/>
      </w:r>
      <w:r/>
      <w:r>
        <w:fldChar w:fldCharType="end"/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0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 seba tu</w:t>
      </w:r>
    </w:p>
  </w:footnote>
  <w:footnote w:id="1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baza </w:t>
      </w:r>
    </w:p>
  </w:footnote>
</w:footnotes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">
  <w:footnotePr>
    <w:footnote w:id="-1"/>
    <w:footnote w:id="0"/>
  </w:footnotePr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footnotes.xml" Type="http://schemas.openxmlformats.org/officeDocument/2006/relationships/footnotes" Id="rId2"/>
    <Relationship Target="settings.xml" Type="http://schemas.openxmlformats.org/officeDocument/2006/relationships/settings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