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fb994" w14:textId="3f2fb994">
      <w:pPr>
        <w15:collapsed w:val="false"/>
      </w:pPr>
      <w:r>
        <w:t xml:space="preserve">image name: 31-F-10_001.tif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31-F-10_002.tif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31-F-10_003.tif</w:t>
        <w:br/>
      </w:r>
      <w:r>
        <w:t xml:space="preserve">original page number: 3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>W</w:t>
      </w:r>
      <w:r>
        <w:rPr/>
        <w:t xml:space="preserve">o</w:t>
      </w:r>
      <w:r>
        <w:rPr/>
        <w:t xml:space="preserve">ď</w:t>
      </w:r>
      <w:r>
        <w:rPr/>
        <w:t xml:space="preserve">e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