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b902a" w14:textId="3f9b902a">
      <w:pPr>
        <w15:collapsed w:val="false"/>
      </w:pPr>
      <w:r>
        <w:t xml:space="preserve">image name: M-012-B-09_001.tif</w:t>
        <w:br/>
      </w:r>
      <w:r>
        <w:t xml:space="preserve">original page number: 1</w:t>
        <w:br/>
      </w:r>
    </w:p>
    <w:p>
      <w:r>
        <w:rPr/>
        <w:t xml:space="preserve">6</w:t>
      </w:r>
      <w:r>
        <w:rPr/>
        <w:t xml:space="preserve">0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M-012-B-09_002.tif</w:t>
        <w:br/>
      </w:r>
      <w:r>
        <w:t xml:space="preserve">original page number: 2</w:t>
        <w:br/>
      </w:r>
    </w:p>
    <w:p>
      <w:r>
        <w:rPr/>
        <w:t xml:space="preserve">Č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M-012-B-09_003.tif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M-012-B-09_005.tif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ô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.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M-012-B-09_006.tif</w:t>
        <w:br/>
      </w:r>
      <w:r>
        <w:t xml:space="preserve">original page number: 5</w:t>
        <w:br/>
      </w:r>
    </w:p>
    <w:p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M-012-B-09_007.tif</w:t>
        <w:br/>
      </w:r>
      <w:r>
        <w:t xml:space="preserve">original page number: 6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:</w:t>
      </w:r>
      <w:r>
        <w:rPr/>
        <w:t xml:space="preserve"> </w:t>
      </w:r>
      <w:r>
        <w:rPr/>
        <w:t xml:space="preserve">(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)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;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M-012-B-09_008.tif</w:t>
        <w:br/>
      </w:r>
      <w:r>
        <w:t xml:space="preserve">original page number: 7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M-012-B-09_009.tif</w:t>
        <w:br/>
      </w:r>
      <w:r>
        <w:t xml:space="preserve">original page number: 8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Ó</w:t>
      </w:r>
      <w:r>
        <w:rPr/>
        <w:t xml:space="preserve">-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M-012-B-09_010.tif</w:t>
        <w:br/>
      </w:r>
      <w:r>
        <w:t xml:space="preserve">original page number: 9</w:t>
        <w:br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