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2fba22" w14:textId="322fba22">
      <w:pPr>
        <w15:collapsed w:val="false"/>
      </w:pPr>
      <w:r>
        <w:t xml:space="preserve">image name: M-092-A-04_001.tif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/>
      </w:r>
      <w:br/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M-092-A-04_002.tif</w:t>
        <w:br/>
      </w:r>
      <w:r>
        <w:t xml:space="preserve">original page number: 2</w:t>
        <w:br/>
      </w:r>
    </w:p>
    <w:p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(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M-092-A-04_003.tif</w:t>
        <w:br/>
      </w:r>
      <w:r>
        <w:t xml:space="preserve">original page number: 3</w:t>
        <w:br/>
      </w:r>
    </w:p>
    <w:p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M-092-A-04_004.tif</w:t>
        <w:br/>
      </w:r>
      <w:r>
        <w:t xml:space="preserve">original page number: 4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