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fba22" w14:textId="322fba22">
      <w:pPr>
        <w15:collapsed w:val="false"/>
      </w:pPr>
      <w:r>
        <w:t xml:space="preserve">image name: M-092-A-04_001.tif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l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ž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
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M-092-A-04_002.tif</w:t>
        <w:br/>
      </w:r>
      <w:r>
        <w:t xml:space="preserve">original page number: 2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/>
      </w:r>
      <w:br/>
      <w:r>
        <w:rPr/>
        <w:t xml:space="preserve">(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ý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5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y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M-092-A-04_003.tif</w:t>
        <w:br/>
      </w:r>
      <w:r>
        <w:t xml:space="preserve">original page number: 3</w:t>
        <w:br/>
      </w:r>
    </w:p>
    <w:p>
      <w:r>
        <w:rPr/>
        <w:t xml:space="preserve">7</w:t>
      </w:r>
      <w:r>
        <w:rPr/>
        <w:t xml:space="preserve">4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y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u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M-092-A-04_004.tif</w:t>
        <w:br/>
      </w:r>
      <w:r>
        <w:t xml:space="preserve">original page number: 4</w:t>
        <w:br/>
      </w:r>
    </w:p>
    <w:p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