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f26d13" w14:textId="39f26d13">
      <w:pPr>
        <w15:collapsed w:val="false"/>
      </w:pPr>
      <w:r>
        <w:t xml:space="preserve">image name: p001.jpg</w:t>
        <w:br/>
      </w:r>
      <w:r>
        <w:t xml:space="preserve">original page number: 1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: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ú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p</w:t>
      </w:r>
      <w:r>
        <w:rPr/>
        <w:t xml:space="preserve">y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š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ä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6</w:t>
      </w:r>
      <w:r>
        <w:rPr/>
        <w:t xml:space="preserve">/</w:t>
      </w:r>
      <w:r>
        <w:rPr/>
        <w:t xml:space="preserve">1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8</w:t>
      </w:r>
      <w:r>
        <w:rPr/>
        <w:t xml:space="preserve">5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ú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m</w:t>
      </w:r>
      <w:r>
        <w:rPr/>
        <w:t xml:space="preserve">ý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