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ns4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ce354b" w14:textId="34ce354b">
      <w:pPr>
        <w15:collapsed w:val="false"/>
      </w:pPr>
      <w:r>
        <w:t xml:space="preserve">image name: 032-B-050_001.tif</w:t>
        <w:br/>
      </w:r>
      <w:r>
        <w:t xml:space="preserve">original page number: 1</w:t>
        <w:br/>
      </w:r>
    </w:p>
    <w:p>
      <w:r>
        <w:rPr/>
        <w:t xml:space="preserve">M</w:t>
      </w:r>
      <w:r>
        <w:rPr/>
        <w:t xml:space="preserve">i</w:t>
      </w:r>
      <w:r>
        <w:rPr/>
        <w:t xml:space="preserve">š</w:t>
      </w:r>
      <w:r>
        <w:rPr/>
        <w:t xml:space="preserve">k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j</w:t>
      </w:r>
      <w:r>
        <w:rPr/>
        <w:t xml:space="preserve">!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ô</w:t>
      </w:r>
      <w:r>
        <w:rPr/>
        <w:t xml:space="preserve">ž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a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ň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k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o</w:t>
      </w:r>
      <w:r>
        <w:rPr/>
        <w:t xml:space="preserve">č</w:t>
      </w:r>
      <w:r>
        <w:rPr/>
        <w:t xml:space="preserve">a</w:t>
      </w:r>
      <w:r>
        <w:rPr/>
        <w:t xml:space="preserve">k</w:t>
      </w:r>
      <w:r>
        <w:rPr/>
        <w:t xml:space="preserve">a</w:t>
      </w:r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>é</w:t>
      </w:r>
      <w:r>
        <w:rPr/>
        <w:t xml:space="preserve"/>
      </w:r>
      <w:br/>
      <w:r>
        <w:rPr/>
        <w:t xml:space="preserve">w</w:t>
      </w:r>
      <w:r>
        <w:rPr/>
        <w:t xml:space="preserve">y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i</w:t>
      </w:r>
      <w:r>
        <w:rPr/>
        <w:t xml:space="preserve">t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í</w:t>
      </w:r>
      <w:r>
        <w:rPr/>
        <w:t xml:space="preserve"> </w:t>
      </w:r>
      <w:r>
        <w:rPr/>
        <w:t xml:space="preserve">c</w:t>
      </w:r>
      <w:r>
        <w:rPr/>
        <w:t xml:space="preserve">í</w:t>
      </w:r>
      <w:r>
        <w:rPr/>
        <w:t xml:space="preserve">r</w:t>
      </w:r>
      <w:r>
        <w:rPr/>
        <w:t xml:space="preserve">k</w:t>
      </w:r>
      <w:r>
        <w:rPr/>
        <w:t xml:space="preserve">e</w:t>
      </w:r>
      <w:r>
        <w:rPr/>
        <w:t xml:space="preserve">w</w:t>
      </w:r>
      <w:r>
        <w:rPr/>
        <w:t xml:space="preserve">n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4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t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m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d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/>
      </w:r>
      <w:br/>
      <w:r>
        <w:rPr/>
        <w:t xml:space="preserve">d</w:t>
      </w:r>
      <w:r>
        <w:rPr/>
        <w:t xml:space="preserve">r</w:t>
      </w:r>
      <w:r>
        <w:rPr/>
        <w:t xml:space="preserve">ž</w:t>
      </w:r>
      <w:r>
        <w:rPr/>
        <w:t xml:space="preserve">a</w:t>
      </w:r>
      <w:r>
        <w:rPr/>
        <w:t xml:space="preserve">w</w:t>
      </w:r>
      <w:r>
        <w:rPr/>
        <w:t xml:space="preserve">š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w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ý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ť</w:t>
      </w:r>
      <w:r>
        <w:rPr/>
        <w:t xml:space="preserve">a</w:t>
      </w:r>
      <w:r>
        <w:rPr/>
        <w:t xml:space="preserve">ž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m</w:t>
      </w:r>
      <w:r>
        <w:rPr/>
        <w:t xml:space="preserve">e</w:t>
      </w:r>
      <w:r>
        <w:rPr/>
        <w:t xml:space="preserve">d</w:t>
      </w:r>
      <w:r>
        <w:rPr/>
        <w:t xml:space="preserve">z</w:t>
      </w:r>
      <w:r>
        <w:rPr/>
        <w:t xml:space="preserve">i</w:t>
      </w:r>
      <w:r>
        <w:rPr/>
        <w:t xml:space="preserve">t</w:t>
      </w:r>
      <w:r>
        <w:rPr/>
        <w:t xml:space="preserve">ý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á</w:t>
      </w:r>
      <w:r>
        <w:rPr/>
        <w:t xml:space="preserve">l</w:t>
      </w:r>
      <w:r>
        <w:rPr/>
        <w:t xml:space="preserve">y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j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k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w</w:t>
      </w:r>
      <w:r>
        <w:rPr/>
        <w:t xml:space="preserve">ä</w:t>
      </w:r>
      <w:r>
        <w:rPr/>
        <w:t xml:space="preserve">t</w:t>
      </w:r>
      <w:r>
        <w:rPr/>
        <w:t xml:space="preserve">š</w:t>
      </w:r>
      <w:r>
        <w:rPr/>
        <w:t xml:space="preserve">i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o</w:t>
      </w:r>
      <w:r>
        <w:rPr/>
        <w:t xml:space="preserve">d</w:t>
      </w:r>
      <w:r>
        <w:rPr/>
        <w:t xml:space="preserve">l</w:t>
      </w:r>
      <w:r>
        <w:rPr/>
        <w:t xml:space="preserve">i</w:t>
      </w:r>
      <w:r>
        <w:rPr/>
        <w:t xml:space="preserve">v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/>
      </w:r>
      <w:br/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š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p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j</w:t>
      </w:r>
      <w:r>
        <w:rPr/>
        <w:t xml:space="preserve">a</w:t>
      </w:r>
      <w:r>
        <w:rPr/>
        <w:t xml:space="preserve">c</w:t>
      </w:r>
      <w:r>
        <w:rPr/>
        <w:t xml:space="preserve">e</w:t>
      </w:r>
      <w:r>
        <w:rPr/>
        <w:t xml:space="preserve">j</w:t>
      </w:r>
      <w:r>
        <w:rPr/>
        <w:t xml:space="preserve">: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č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/>
      </w:r>
      <w:br/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y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ú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w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n</w:t>
      </w:r>
      <w:r>
        <w:rPr/>
        <w:t xml:space="preserve">é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l</w:t>
      </w:r>
      <w:r>
        <w:rPr/>
        <w:t xml:space="preserve">e</w:t>
      </w:r>
      <w:r>
        <w:rPr/>
        <w:t xml:space="preserve">p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č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y</w:t>
      </w:r>
      <w:r>
        <w:rPr/>
        <w:t xml:space="preserve">m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ú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f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c</w:t>
      </w:r>
      <w:r>
        <w:rPr/>
        <w:t xml:space="preserve">i</w:t>
      </w:r>
      <w:r>
        <w:rPr/>
        <w:t xml:space="preserve">i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>n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w</w:t>
      </w:r>
      <w:r>
        <w:rPr/>
        <w:t xml:space="preserve">e</w:t>
      </w:r>
      <w:r>
        <w:rPr/>
        <w:t xml:space="preserve"/>
      </w:r>
      <w:br/>
      <w:r>
        <w:rPr/>
        <w:t xml:space="preserve">u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l</w:t>
      </w:r>
      <w:r>
        <w:rPr/>
        <w:t xml:space="preserve">o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F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c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i</w:t>
      </w:r>
      <w:r>
        <w:rPr/>
        <w:t xml:space="preserve"/>
      </w:r>
      <w:br/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ý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p</w:t>
      </w:r>
      <w:r>
        <w:rPr/>
        <w:t xml:space="preserve">u</w:t>
      </w:r>
      <w:r>
        <w:rPr/>
        <w:t xml:space="preserve">t</w:t>
      </w:r>
      <w:r>
        <w:rPr/>
        <w:t xml:space="preserve">a</w:t>
      </w:r>
      <w:r>
        <w:rPr/>
        <w:t xml:space="preserve">c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š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s</w:t>
      </w:r>
      <w:r>
        <w:rPr/>
        <w:t xml:space="preserve">k</w:t>
      </w:r>
      <w:r>
        <w:rPr/>
        <w:t xml:space="preserve">e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á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ž</w:t>
      </w:r>
      <w:r>
        <w:rPr/>
        <w:t xml:space="preserve">í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á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l</w:t>
      </w:r>
      <w:r>
        <w:rPr/>
        <w:t xml:space="preserve">n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1</w:t>
      </w:r>
      <w:r>
        <w:rPr/>
        <w:t xml:space="preserve">7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j</w:t>
      </w:r>
      <w:r>
        <w:rPr/>
        <w:t xml:space="preserve">a</w:t>
      </w:r>
      <w:r>
        <w:rPr/>
        <w:t xml:space="preserve"/>
      </w:r>
      <w:br/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e</w:t>
      </w:r>
      <w:r>
        <w:rPr/>
        <w:t xml:space="preserve">r</w:t>
      </w:r>
      <w:r>
        <w:rPr/>
        <w:t xml:space="preserve">y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ť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é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í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e</w:t>
      </w:r>
      <w:r>
        <w:rPr/>
        <w:t xml:space="preserve">n</w:t>
      </w:r>
      <w:r>
        <w:rPr/>
        <w:t xml:space="preserve">ú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l</w:t>
      </w:r>
      <w:r>
        <w:rPr/>
        <w:t xml:space="preserve">o</w:t>
      </w:r>
      <w:r>
        <w:rPr/>
        <w:t xml:space="preserve">n</w:t>
      </w:r>
      <w:r>
        <w:rPr/>
        <w:t xml:space="preserve">u</w:t>
      </w:r>
      <w:r>
        <w:rPr/>
        <w:t xml:space="preserve">.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y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w</w:t>
      </w:r>
      <w:r>
        <w:rPr/>
        <w:t xml:space="preserve">e</w:t>
      </w:r>
      <w:r>
        <w:rPr/>
        <w:t xml:space="preserve">t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š</w:t>
      </w:r>
      <w:r>
        <w:rPr/>
        <w:t xml:space="preserve">í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w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č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p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l</w:t>
      </w:r>
      <w:r>
        <w:rPr/>
        <w:t xml:space="preserve">á</w:t>
      </w:r>
      <w:r>
        <w:rPr/>
        <w:t xml:space="preserve">d</w:t>
      </w:r>
      <w:r>
        <w:rPr/>
        <w:t xml:space="preserve">z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w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ď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y</w:t>
      </w:r>
      <w:r>
        <w:rPr/>
        <w:t xml:space="preserve">.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w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l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m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,</w:t>
      </w:r>
      <w:r>
        <w:rPr/>
        <w:t xml:space="preserve"/>
      </w:r>
      <w:br/>
      <w:r>
        <w:rPr/>
        <w:t xml:space="preserve">W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w</w:t>
      </w:r>
      <w:r>
        <w:rPr/>
        <w:t xml:space="preserve">e</w:t>
      </w:r>
      <w:r>
        <w:rPr/>
        <w:t xml:space="preserve">j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p</w:t>
      </w:r>
      <w:r>
        <w:rPr/>
        <w:t xml:space="preserve">u</w:t>
      </w:r>
      <w:r>
        <w:rPr/>
        <w:t xml:space="preserve">n</w:t>
      </w:r>
      <w:r>
        <w:rPr/>
        <w:t xml:space="preserve">e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a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c</w:t>
      </w:r>
      <w:r>
        <w:rPr/>
        <w:t xml:space="preserve">í</w:t>
      </w:r>
      <w:r>
        <w:rPr/>
        <w:t xml:space="preserve">r</w:t>
      </w:r>
      <w:r>
        <w:rPr/>
        <w:t xml:space="preserve">k</w:t>
      </w:r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r</w:t>
      </w:r>
      <w:r>
        <w:rPr/>
        <w:t xml:space="preserve">g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w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ô</w:t>
      </w:r>
      <w:r>
        <w:rPr/>
        <w:t xml:space="preserve">ž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ď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/>
      </w:r>
      <w:br/>
      <w:r>
        <w:rPr/>
        <w:t xml:space="preserve">u</w:t>
      </w:r>
      <w:r>
        <w:rPr/>
        <w:t xml:space="preserve">j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c</w:t>
      </w:r>
      <w:r>
        <w:rPr/>
        <w:t xml:space="preserve">í</w:t>
      </w:r>
      <w:r>
        <w:rPr/>
        <w:t xml:space="preserve">r</w:t>
      </w:r>
      <w:r>
        <w:rPr/>
        <w:t xml:space="preserve">k</w:t>
      </w:r>
      <w:r>
        <w:rPr/>
        <w:t xml:space="preserve">e</w:t>
      </w:r>
      <w:r>
        <w:rPr/>
        <w:t xml:space="preserve">w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t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b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d</w:t>
      </w:r>
      <w:r>
        <w:rPr/>
        <w:t xml:space="preserve">c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/>
      </w:r>
      <w:br/>
      <w:r>
        <w:rPr/>
        <w:t xml:space="preserve">z</w:t>
      </w:r>
      <w:r>
        <w:rPr/>
        <w:t xml:space="preserve">p</w:t>
      </w:r>
      <w:r>
        <w:rPr/>
        <w:t xml:space="preserve">e</w:t>
      </w:r>
      <w:r>
        <w:rPr/>
        <w:t xml:space="preserve">t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ř</w:t>
      </w:r>
      <w:r>
        <w:rPr/>
        <w:t xml:space="preserve">i</w:t>
      </w:r>
      <w:r>
        <w:rPr/>
        <w:t xml:space="preserve">j</w:t>
      </w:r>
      <w:r>
        <w:rPr/>
        <w:t xml:space="preserve">í</w:t>
      </w:r>
      <w:r>
        <w:rPr/>
        <w:t xml:space="preserve">m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j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í</w:t>
      </w:r>
      <w:r>
        <w:rPr/>
        <w:t xml:space="preserve">.</w:t>
      </w:r>
      <w:r>
        <w:rPr/>
        <w:t xml:space="preserve"/>
      </w:r>
      <w:br/>
      <w:r>
        <w:rPr/>
        <w:t xml:space="preserve">W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n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d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é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ž</w:t>
      </w:r>
      <w:r>
        <w:rPr/>
        <w:t xml:space="preserve">i</w:t>
      </w:r>
      <w:r>
        <w:rPr/>
        <w:t xml:space="preserve">w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i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.</w:t>
      </w:r>
      <w:r>
        <w:rPr/>
        <w:t xml:space="preserve"> </w:t>
      </w:r>
      <w:r>
        <w:rPr/>
        <w:t xml:space="preserve">2</w:t>
      </w:r>
      <w:r>
        <w:rPr/>
        <w:t xml:space="preserve">4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p</w:t>
      </w:r>
      <w:r>
        <w:rPr/>
        <w:t xml:space="preserve">t</w:t>
      </w:r>
      <w:r>
        <w:rPr/>
        <w:t xml:space="preserve">.</w:t>
      </w:r>
      <w:r>
        <w:rPr/>
        <w:t xml:space="preserve">)</w:t>
      </w:r>
      <w:r>
        <w:rPr/>
        <w:t xml:space="preserve">.</w:t>
      </w:r>
      <w:r>
        <w:rPr/>
        <w:t xml:space="preserve"/>
      </w:r>
      <w:br/>
      <w:r>
        <w:rPr/>
        <w:t xml:space="preserve">F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c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á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>,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ž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u</w:t>
      </w:r>
      <w:r>
        <w:rPr/>
        <w:t xml:space="preserve">p</w:t>
      </w:r>
      <w:r>
        <w:rPr/>
        <w:t xml:space="preserve">l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l</w:t>
      </w:r>
      <w:r>
        <w:rPr/>
        <w:t xml:space="preserve">o</w:t>
      </w:r>
      <w:r>
        <w:rPr/>
        <w:t xml:space="preserve">h</w:t>
      </w:r>
      <w:r>
        <w:rPr/>
        <w:t xml:space="preserve">e</w:t>
      </w:r>
      <w:r>
        <w:rPr/>
        <w:t xml:space="preserve">,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č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ž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í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n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u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u</w:t>
      </w:r>
      <w:r>
        <w:rPr/>
        <w:t xml:space="preserve">z</w:t>
      </w:r>
      <w:r>
        <w:rPr/>
        <w:t xml:space="preserve">n</w:t>
      </w:r>
      <w:r>
        <w:rPr/>
        <w:t xml:space="preserve">i</w:t>
      </w:r>
      <w:r>
        <w:rPr/>
        <w:t xml:space="preserve">k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w</w:t>
      </w:r>
      <w:r>
        <w:rPr/>
        <w:t xml:space="preserve">n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o</w:t>
      </w:r>
      <w:r>
        <w:rPr/>
        <w:t xml:space="preserve">w</w:t>
      </w:r>
      <w:r>
        <w:rPr/>
        <w:t xml:space="preserve">y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j</w:t>
      </w:r>
      <w:r>
        <w:rPr/>
        <w:t xml:space="preserve">m</w:t>
      </w:r>
      <w:r>
        <w:rPr/>
        <w:t xml:space="preserve">o</w:t>
      </w:r>
      <w:r>
        <w:rPr/>
        <w:t xml:space="preserve">w</w:t>
      </w:r>
      <w:r>
        <w:rPr/>
        <w:t xml:space="preserve">.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w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/>
      </w:r>
    </w:p>
    <w:p>
      <w:br w:type="page"/>
    </w:p>
    <w:p>
      <w:r>
        <w:t xml:space="preserve">image name: 032-B-050_002.tif</w:t>
        <w:br/>
      </w:r>
      <w:r>
        <w:t xml:space="preserve">original page number: 2</w:t>
        <w:br/>
      </w:r>
    </w:p>
    <w:p>
      <w:r>
        <w:rPr/>
        <w:t xml:space="preserve">f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c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E</w:t>
      </w:r>
      <w:r>
        <w:rPr/>
        <w:t xml:space="preserve">x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c</w:t>
      </w:r>
      <w:r>
        <w:rPr/>
        <w:t xml:space="preserve">i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w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r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r</w:t>
      </w:r>
      <w:r>
        <w:rPr/>
        <w:t xml:space="preserve">ú</w:t>
      </w:r>
      <w:r>
        <w:rPr/>
        <w:t xml:space="preserve">t</w:t>
      </w:r>
      <w:r>
        <w:rPr/>
        <w:t xml:space="preserve">i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e</w:t>
      </w:r>
      <w:r>
        <w:rPr/>
        <w:t xml:space="preserve">p</w:t>
      </w:r>
      <w:r>
        <w:rPr/>
        <w:t xml:space="preserve">o</w:t>
      </w:r>
      <w:r>
        <w:rPr/>
        <w:t xml:space="preserve"/>
      </w:r>
      <w:br/>
      <w:r>
        <w:rPr/>
        <w:t xml:space="preserve">t</w:t>
      </w:r>
      <w:r>
        <w:rPr/>
        <w:t xml:space="preserve">a</w:t>
      </w:r>
      <w:r>
        <w:rPr/>
        <w:t xml:space="preserve">c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r</w:t>
      </w:r>
      <w:r>
        <w:rPr/>
        <w:t xml:space="preserve">s</w:t>
      </w:r>
      <w:r>
        <w:rPr/>
        <w:t xml:space="preserve">k</w:t>
      </w:r>
      <w:r>
        <w:rPr/>
        <w:t xml:space="preserve">á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p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y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s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y</w:t>
      </w:r>
      <w:r>
        <w:rPr/>
        <w:t xml:space="preserve">i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w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y</w:t>
      </w:r>
      <w:r>
        <w:rPr/>
        <w:t xml:space="preserve">,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d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.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š</w:t>
      </w:r>
      <w:r>
        <w:rPr/>
        <w:t xml:space="preserve">p</w:t>
      </w:r>
      <w:r>
        <w:rPr/>
        <w:t xml:space="preserve">e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 </w:t>
      </w:r>
      <w:r>
        <w:rPr/>
        <w:t xml:space="preserve">o</w:t>
      </w:r>
      <w:r>
        <w:rPr/>
        <w:t xml:space="preserve">p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p</w:t>
      </w:r>
      <w:r>
        <w:rPr/>
        <w:t xml:space="preserve">u</w:t>
      </w:r>
      <w:r>
        <w:rPr/>
        <w:t xml:space="preserve">s</w:t>
      </w:r>
      <w:r>
        <w:rPr/>
        <w:t xml:space="preserve"/>
      </w:r>
      <w:br/>
      <w:r>
        <w:rPr/>
        <w:t xml:space="preserve">t</w:t>
      </w:r>
      <w:r>
        <w:rPr/>
        <w:t xml:space="preserve">a</w:t>
      </w:r>
      <w:r>
        <w:rPr/>
        <w:t xml:space="preserve">c</w:t>
      </w:r>
      <w:r>
        <w:rPr/>
        <w:t xml:space="preserve">i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c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C</w:t>
      </w:r>
      <w:r>
        <w:rPr/>
        <w:t xml:space="preserve">í</w:t>
      </w:r>
      <w:r>
        <w:rPr/>
        <w:t xml:space="preserve">r</w:t>
      </w:r>
      <w:r>
        <w:rPr/>
        <w:t xml:space="preserve">k</w:t>
      </w:r>
      <w:r>
        <w:rPr/>
        <w:t xml:space="preserve">e</w:t>
      </w:r>
      <w:r>
        <w:rPr/>
        <w:t xml:space="preserve">w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o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-</w:t>
      </w:r>
      <w:r>
        <w:rPr/>
        <w:t xml:space="preserve"/>
      </w:r>
      <w:br/>
      <w:r>
        <w:rPr/>
        <w:t xml:space="preserve">r</w:t>
      </w:r>
      <w:r>
        <w:rPr/>
        <w:t xml:space="preserve">u</w:t>
      </w:r>
      <w:r>
        <w:rPr/>
        <w:t xml:space="preserve">c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j</w:t>
      </w:r>
      <w:r>
        <w:rPr/>
        <w:t xml:space="preserve">a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c</w:t>
      </w:r>
      <w:r>
        <w:rPr/>
        <w:t xml:space="preserve">t</w:t>
      </w:r>
      <w:r>
        <w:rPr/>
        <w:t xml:space="preserve">u</w:t>
      </w:r>
      <w:r>
        <w:rPr/>
        <w:t xml:space="preserve">j</w:t>
      </w:r>
      <w:r>
        <w:rPr/>
        <w:t xml:space="preserve">ú</w:t>
      </w:r>
      <w:r>
        <w:rPr/>
        <w:t xml:space="preserve">c</w:t>
      </w:r>
      <w:r>
        <w:rPr/>
        <w:t xml:space="preserve">e</w:t>
      </w:r>
      <w:r>
        <w:rPr/>
        <w:t xml:space="preserve">j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y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š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-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;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č</w:t>
      </w:r>
      <w:r>
        <w:rPr/>
        <w:t xml:space="preserve">a</w:t>
      </w:r>
      <w:r>
        <w:rPr/>
        <w:t xml:space="preserve">k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s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i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ý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l</w:t>
      </w:r>
      <w:r>
        <w:rPr/>
        <w:t xml:space="preserve">ä</w:t>
      </w:r>
      <w:r>
        <w:rPr/>
        <w:t xml:space="preserve">d</w:t>
      </w:r>
      <w:r>
        <w:rPr/>
        <w:t xml:space="preserve">l</w:t>
      </w:r>
      <w:r>
        <w:rPr/>
        <w:t xml:space="preserve">ý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E</w:t>
      </w:r>
      <w:r>
        <w:rPr/>
        <w:t xml:space="preserve">x</w:t>
      </w:r>
      <w:r>
        <w:rPr/>
        <w:t xml:space="preserve">x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ý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š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k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c</w:t>
      </w:r>
      <w:r>
        <w:rPr/>
        <w:t xml:space="preserve">i</w:t>
      </w:r>
      <w:r>
        <w:rPr/>
        <w:t xml:space="preserve">a</w:t>
      </w:r>
      <w:r>
        <w:rPr/>
        <w:t xml:space="preserve"/>
      </w:r>
      <w:br/>
      <w:r>
        <w:rPr/>
        <w:t xml:space="preserve">r</w:t>
      </w:r>
      <w:r>
        <w:rPr/>
        <w:t xml:space="preserve">a</w:t>
      </w:r>
      <w:r>
        <w:rPr/>
        <w:t xml:space="preserve">č</w:t>
      </w:r>
      <w:r>
        <w:rPr/>
        <w:t xml:space="preserve">i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j</w:t>
      </w:r>
      <w:r>
        <w:rPr/>
        <w:t xml:space="preserve">a</w:t>
      </w:r>
      <w:r>
        <w:rPr/>
        <w:t xml:space="preserve">t</w:t>
      </w:r>
      <w:r>
        <w:rPr/>
        <w:t xml:space="preserve">í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c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c</w:t>
      </w:r>
      <w:r>
        <w:rPr/>
        <w:t xml:space="preserve">í</w:t>
      </w:r>
      <w:r>
        <w:rPr/>
        <w:t xml:space="preserve">r</w:t>
      </w:r>
      <w:r>
        <w:rPr/>
        <w:t xml:space="preserve">k</w:t>
      </w:r>
      <w:r>
        <w:rPr/>
        <w:t xml:space="preserve">v</w:t>
      </w:r>
      <w:r>
        <w:rPr/>
        <w:t xml:space="preserve">e</w:t>
      </w:r>
      <w:r>
        <w:rPr/>
        <w:t xml:space="preserve">,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k</w:t>
      </w:r>
      <w:r>
        <w:rPr/>
        <w:t xml:space="preserve">ň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č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š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E</w:t>
      </w:r>
      <w:r>
        <w:rPr/>
        <w:t xml:space="preserve">x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c</w:t>
      </w:r>
      <w:r>
        <w:rPr/>
        <w:t xml:space="preserve">i</w:t>
      </w:r>
      <w:r>
        <w:rPr/>
        <w:t xml:space="preserve">o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z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r</w:t>
      </w:r>
      <w:r>
        <w:rPr/>
        <w:t xml:space="preserve">k</w:t>
      </w:r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e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á</w:t>
      </w:r>
      <w:r>
        <w:rPr/>
        <w:t xml:space="preserve"/>
      </w:r>
      <w:br/>
      <w:r>
        <w:rPr/>
        <w:t xml:space="preserve">z</w:t>
      </w:r>
      <w:r>
        <w:rPr/>
        <w:t xml:space="preserve">w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ú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ž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ž</w:t>
      </w:r>
      <w:r>
        <w:rPr/>
        <w:t xml:space="preserve">í</w:t>
      </w:r>
      <w:r>
        <w:rPr/>
        <w:t xml:space="preserve">š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o</w:t>
      </w:r>
      <w:r>
        <w:rPr/>
        <w:t xml:space="preserve">m</w:t>
      </w:r>
      <w:r>
        <w:rPr/>
        <w:t xml:space="preserve">.</w:t>
      </w:r>
      <w:r>
        <w:rPr/>
        <w:t xml:space="preserve"/>
      </w:r>
      <w:br/>
      <w:r>
        <w:rPr/>
        <w:t xml:space="preserve">W</w:t>
      </w:r>
      <w:r>
        <w:rPr/>
        <w:t xml:space="preserve">a</w:t>
      </w:r>
      <w:r>
        <w:rPr/>
        <w:t xml:space="preserve">š</w:t>
      </w:r>
      <w:r>
        <w:rPr/>
        <w:t xml:space="preserve">a</w:t>
      </w:r>
      <w:r>
        <w:rPr/>
        <w:t xml:space="preserve"> </w:t>
      </w:r>
      <w:r>
        <w:rPr/>
        <w:t xml:space="preserve">e</w:t>
      </w:r>
      <w:r>
        <w:rPr/>
        <w:t xml:space="preserve">x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í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á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e</w:t>
      </w:r>
      <w:r>
        <w:rPr/>
        <w:t xml:space="preserve">t</w:t>
      </w:r>
      <w:r>
        <w:rPr/>
        <w:t xml:space="preserve">s</w:t>
      </w:r>
      <w:r>
        <w:rPr/>
        <w:t xml:space="preserve">k</w:t>
      </w:r>
      <w:r>
        <w:rPr/>
        <w:t xml:space="preserve">ý</w:t>
      </w:r>
      <w:r>
        <w:rPr/>
        <w:t xml:space="preserve"> </w:t>
      </w:r>
      <w:r>
        <w:rPr/>
        <w:t xml:space="preserve">p</w:t>
      </w:r>
      <w:r>
        <w:rPr/>
        <w:t xml:space="preserve">á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c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n</w:t>
      </w:r>
      <w:r>
        <w:rPr/>
        <w:t xml:space="preserve">ú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c</w:t>
      </w:r>
      <w:r>
        <w:rPr/>
        <w:t xml:space="preserve">í</w:t>
      </w:r>
      <w:r>
        <w:rPr/>
        <w:t xml:space="preserve">r</w:t>
      </w:r>
      <w:r>
        <w:rPr/>
        <w:t xml:space="preserve">k</w:t>
      </w:r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á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a</w:t>
      </w:r>
      <w:r>
        <w:rPr/>
        <w:t xml:space="preserve"/>
      </w:r>
      <w:br/>
      <w:r>
        <w:rPr/>
        <w:t xml:space="preserve">c</w:t>
      </w:r>
      <w:r>
        <w:rPr/>
        <w:t xml:space="preserve">i</w:t>
      </w:r>
      <w:r>
        <w:rPr/>
        <w:t xml:space="preserve">r</w:t>
      </w:r>
      <w:r>
        <w:rPr/>
        <w:t xml:space="preserve">k</w:t>
      </w:r>
      <w:r>
        <w:rPr/>
        <w:t xml:space="preserve">e</w:t>
      </w:r>
      <w:r>
        <w:rPr/>
        <w:t xml:space="preserve">w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ú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w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č</w:t>
      </w:r>
      <w:r>
        <w:rPr/>
        <w:t xml:space="preserve">í</w:t>
      </w:r>
      <w:r>
        <w:rPr/>
        <w:t xml:space="preserve">w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w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w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s</w:t>
      </w:r>
      <w:r>
        <w:rPr/>
        <w:t xml:space="preserve">w</w:t>
      </w:r>
      <w:r>
        <w:rPr/>
        <w:t xml:space="preserve">e</w:t>
      </w:r>
      <w:r>
        <w:rPr/>
        <w:t xml:space="preserve">t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á</w:t>
      </w:r>
      <w:r>
        <w:rPr/>
        <w:t xml:space="preserve">c</w:t>
      </w:r>
      <w:r>
        <w:rPr/>
        <w:t xml:space="preserve">o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š</w:t>
      </w:r>
      <w:r>
        <w:rPr/>
        <w:t xml:space="preserve">a</w:t>
      </w:r>
      <w:r>
        <w:rPr/>
        <w:t xml:space="preserve"> </w:t>
      </w:r>
      <w:r>
        <w:rPr/>
        <w:t xml:space="preserve">E</w:t>
      </w:r>
      <w:r>
        <w:rPr/>
        <w:t xml:space="preserve">x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c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a</w:t>
      </w:r>
      <w:r>
        <w:rPr/>
        <w:t xml:space="preserve">c</w:t>
      </w:r>
      <w:r>
        <w:rPr/>
        <w:t xml:space="preserve">i</w:t>
      </w:r>
      <w:r>
        <w:rPr/>
        <w:t xml:space="preserve">a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á</w:t>
      </w:r>
      <w:r>
        <w:rPr/>
        <w:t xml:space="preserve">s</w:t>
      </w:r>
      <w:r>
        <w:rPr/>
        <w:t xml:space="preserve">a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r</w:t>
      </w:r>
      <w:r>
        <w:rPr/>
        <w:t xml:space="preserve">k</w:t>
      </w:r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e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n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š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s</w:t>
      </w:r>
      <w:r>
        <w:rPr/>
        <w:t xml:space="preserve">k</w:t>
      </w:r>
      <w:r>
        <w:rPr/>
        <w:t xml:space="preserve">á</w:t>
      </w:r>
      <w:r>
        <w:rPr/>
        <w:t xml:space="preserve"/>
      </w:r>
      <w:br/>
      <w:r>
        <w:rPr/>
        <w:t xml:space="preserve">o</w:t>
      </w:r>
      <w:r>
        <w:rPr/>
        <w:t xml:space="preserve">s</w:t>
      </w:r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č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ä</w:t>
      </w:r>
      <w:r>
        <w:rPr/>
        <w:t xml:space="preserve">t</w:t>
      </w:r>
      <w:r>
        <w:rPr/>
        <w:t xml:space="preserve">o</w:t>
      </w:r>
      <w:r>
        <w:rPr/>
        <w:t xml:space="preserve">s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ě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u</w:t>
      </w:r>
      <w:r>
        <w:rPr/>
        <w:t xml:space="preserve">k</w:t>
      </w:r>
      <w:r>
        <w:rPr/>
        <w:t xml:space="preserve">e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d</w:t>
      </w:r>
      <w:r>
        <w:rPr/>
        <w:t xml:space="preserve">ô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w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k</w:t>
      </w:r>
      <w:r>
        <w:rPr/>
        <w:t xml:space="preserve">a</w:t>
      </w:r>
      <w:r>
        <w:rPr/>
        <w:t xml:space="preserve">z</w:t>
      </w:r>
      <w:r>
        <w:rPr/>
        <w:t xml:space="preserve">a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y</w:t>
      </w:r>
      <w:r>
        <w:rPr/>
        <w:t xml:space="preserve">m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r</w:t>
      </w:r>
      <w:r>
        <w:rPr/>
        <w:t xml:space="preserve">k</w:t>
      </w:r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w</w:t>
      </w:r>
      <w:r>
        <w:rPr/>
        <w:t xml:space="preserve">r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/>
      </w:r>
      <w:br/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z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r</w:t>
      </w:r>
      <w:r>
        <w:rPr/>
        <w:t xml:space="preserve">k</w:t>
      </w:r>
      <w:r>
        <w:rPr/>
        <w:t xml:space="preserve">e</w:t>
      </w:r>
      <w:r>
        <w:rPr/>
        <w:t xml:space="preserve">w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č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š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E</w:t>
      </w:r>
      <w:r>
        <w:rPr/>
        <w:t xml:space="preserve">x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c</w:t>
      </w:r>
      <w:r>
        <w:rPr/>
        <w:t xml:space="preserve">i</w:t>
      </w:r>
      <w:r>
        <w:rPr/>
        <w:t xml:space="preserve">o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/>
      </w:r>
      <w:br/>
      <w:r>
        <w:rPr/>
        <w:t xml:space="preserve">k</w:t>
      </w:r>
      <w:r>
        <w:rPr/>
        <w:t xml:space="preserve">ň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n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u</w:t>
      </w:r>
      <w:r>
        <w:rPr/>
        <w:t xml:space="preserve">z</w:t>
      </w:r>
      <w:r>
        <w:rPr/>
        <w:t xml:space="preserve">n</w:t>
      </w:r>
      <w:r>
        <w:rPr/>
        <w:t xml:space="preserve">á</w:t>
      </w:r>
      <w:r>
        <w:rPr/>
        <w:t xml:space="preserve">w</w:t>
      </w:r>
      <w:r>
        <w:rPr/>
        <w:t xml:space="preserve">a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/>
      </w:r>
      <w:br/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w</w:t>
      </w:r>
      <w:r>
        <w:rPr/>
        <w:t xml:space="preserve">t</w:t>
      </w:r>
      <w:r>
        <w:rPr/>
        <w:t xml:space="preserve">o</w:t>
      </w:r>
      <w:r>
        <w:rPr/>
        <w:t xml:space="preserve">d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š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y</w:t>
      </w:r>
      <w:r>
        <w:rPr/>
        <w:t xml:space="preserve">m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k</w:t>
      </w:r>
      <w:r>
        <w:rPr/>
        <w:t xml:space="preserve">á</w:t>
      </w:r>
      <w:r>
        <w:rPr/>
        <w:t xml:space="preserve">z</w:t>
      </w:r>
      <w:r>
        <w:rPr/>
        <w:t xml:space="preserve">a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ě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á</w:t>
      </w:r>
      <w:r>
        <w:rPr/>
        <w:t xml:space="preserve">ť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y</w:t>
      </w:r>
      <w:r>
        <w:rPr/>
        <w:t xml:space="preserve">w</w:t>
      </w:r>
      <w:r>
        <w:rPr/>
        <w:t xml:space="preserve">y</w:t>
      </w:r>
      <w:r>
        <w:rPr/>
        <w:t xml:space="preserve">š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š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1</w:t>
      </w:r>
      <w:r>
        <w:rPr/>
        <w:t xml:space="preserve">5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a</w:t>
      </w:r>
      <w:r>
        <w:rPr/>
        <w:t xml:space="preserve"/>
      </w:r>
      <w:br/>
      <w:r>
        <w:rPr/>
        <w:t xml:space="preserve">b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w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é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e</w:t>
      </w:r>
      <w:r>
        <w:rPr/>
        <w:t xml:space="preserve">r</w:t>
      </w:r>
      <w:r>
        <w:rPr/>
        <w:t xml:space="preserve">y</w:t>
      </w:r>
      <w:r>
        <w:rPr/>
        <w:t xml:space="preserve"/>
      </w:r>
      <w:br/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o</w:t>
      </w:r>
      <w:r>
        <w:rPr/>
        <w:t xml:space="preserve">w</w:t>
      </w:r>
      <w:r>
        <w:rPr/>
        <w:t xml:space="preserve">y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t</w:t>
      </w:r>
      <w:r>
        <w:rPr/>
        <w:t xml:space="preserve">o</w:t>
      </w:r>
      <w:r>
        <w:rPr/>
        <w:t xml:space="preserve">w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u</w:t>
      </w:r>
      <w:r>
        <w:rPr/>
        <w:t xml:space="preserve">j</w:t>
      </w:r>
      <w:r>
        <w:rPr/>
        <w:t xml:space="preserve">m</w:t>
      </w:r>
      <w:r>
        <w:rPr/>
        <w:t xml:space="preserve">o</w:t>
      </w:r>
      <w:r>
        <w:rPr/>
        <w:t xml:space="preserve">u</w:t>
      </w:r>
      <w:r>
        <w:rPr/>
        <w:t xml:space="preserve"/>
      </w:r>
      <w:br/>
      <w:r>
        <w:rPr/>
        <w:t xml:space="preserve">u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j</w:t>
      </w:r>
      <w:r>
        <w:rPr/>
        <w:t xml:space="preserve">m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š</w:t>
      </w:r>
      <w:r>
        <w:rPr/>
        <w:t xml:space="preserve">a</w:t>
      </w:r>
      <w:r>
        <w:rPr/>
        <w:t xml:space="preserve"> </w:t>
      </w:r>
      <w:r>
        <w:rPr/>
        <w:t xml:space="preserve">e</w:t>
      </w:r>
      <w:r>
        <w:rPr/>
        <w:t xml:space="preserve">x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c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h</w:t>
      </w:r>
      <w:r>
        <w:rPr/>
        <w:t xml:space="preserve">l</w:t>
      </w:r>
      <w:r>
        <w:rPr/>
        <w:t xml:space="preserve">o</w:t>
      </w:r>
      <w:r>
        <w:rPr/>
        <w:t xml:space="preserve">-</w:t>
      </w:r>
      <w:r>
        <w:rPr/>
        <w:t xml:space="preserve"/>
      </w:r>
    </w:p>
    <w:p>
      <w:br w:type="page"/>
    </w:p>
    <w:p>
      <w:r>
        <w:t xml:space="preserve">image name: 032-B-050_003.tif</w:t>
        <w:br/>
      </w:r>
      <w:r>
        <w:t xml:space="preserve">original page number: 3</w:t>
        <w:br/>
      </w:r>
    </w:p>
    <w:p>
      <w:r>
        <w:rPr/>
        <w:t xml:space="preserve">š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l</w:t>
      </w:r>
      <w:r>
        <w:rPr/>
        <w:t xml:space="preserve">o</w:t>
      </w:r>
      <w:r>
        <w:rPr/>
        <w:t xml:space="preserve">m</w:t>
      </w:r>
      <w:r>
        <w:rPr/>
        <w:t xml:space="preserve">!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n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y</w:t>
      </w:r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š</w:t>
      </w:r>
      <w:r>
        <w:rPr/>
        <w:t xml:space="preserve">l</w:t>
      </w:r>
      <w:r>
        <w:rPr/>
        <w:t xml:space="preserve">i</w:t>
      </w:r>
      <w:r>
        <w:rPr/>
        <w:t xml:space="preserve"/>
      </w:r>
      <w:br/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á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E</w:t>
      </w:r>
      <w:r>
        <w:rPr/>
        <w:t xml:space="preserve">x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r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j</w:t>
      </w:r>
      <w:r>
        <w:rPr/>
        <w:t xml:space="preserve">a</w:t>
      </w:r>
      <w:r>
        <w:rPr/>
        <w:t xml:space="preserve">t</w:t>
      </w:r>
      <w:r>
        <w:rPr/>
        <w:t xml:space="preserve">ý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d</w:t>
      </w:r>
      <w:r>
        <w:rPr/>
        <w:t xml:space="preserve">z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m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n</w:t>
      </w:r>
      <w:r>
        <w:rPr/>
        <w:t xml:space="preserve">u</w:t>
      </w:r>
      <w:r>
        <w:rPr/>
        <w:t xml:space="preserve">t</w:t>
      </w:r>
      <w:r>
        <w:rPr/>
        <w:t xml:space="preserve">á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p</w:t>
      </w:r>
      <w:r>
        <w:rPr/>
        <w:t xml:space="preserve">u</w:t>
      </w:r>
      <w:r>
        <w:rPr/>
        <w:t xml:space="preserve">t</w:t>
      </w:r>
      <w:r>
        <w:rPr/>
        <w:t xml:space="preserve">a</w:t>
      </w:r>
      <w:r>
        <w:rPr/>
        <w:t xml:space="preserve">c</w:t>
      </w:r>
      <w:r>
        <w:rPr/>
        <w:t xml:space="preserve">i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w</w:t>
      </w:r>
      <w:r>
        <w:rPr/>
        <w:t xml:space="preserve">i</w:t>
      </w:r>
      <w:r>
        <w:rPr/>
        <w:t xml:space="preserve">w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/>
      </w:r>
      <w:br/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>y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/>
      </w:r>
      <w:br/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w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u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l</w:t>
      </w:r>
      <w:r>
        <w:rPr/>
        <w:t xml:space="preserve"/>
      </w:r>
      <w:br/>
      <w:r>
        <w:rPr/>
        <w:t xml:space="preserve">p</w:t>
      </w:r>
      <w:r>
        <w:rPr/>
        <w:t xml:space="preserve">.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š</w:t>
      </w:r>
      <w:r>
        <w:rPr/>
        <w:t xml:space="preserve">p</w:t>
      </w:r>
      <w:r>
        <w:rPr/>
        <w:t xml:space="preserve">e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f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c</w:t>
      </w:r>
      <w:r>
        <w:rPr/>
        <w:t xml:space="preserve">i</w:t>
      </w:r>
      <w:r>
        <w:rPr/>
        <w:t xml:space="preserve">í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f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w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s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y</w:t>
      </w:r>
      <w:r>
        <w:rPr/>
        <w:t xml:space="preserve">š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u</w:t>
      </w:r>
      <w:r>
        <w:rPr/>
        <w:t xml:space="preserve">,</w:t>
      </w:r>
      <w:r>
        <w:rPr/>
        <w:t xml:space="preserve"/>
      </w:r>
      <w:br/>
      <w:r>
        <w:rPr/>
        <w:t xml:space="preserve">u</w:t>
      </w:r>
      <w:r>
        <w:rPr/>
        <w:t xml:space="preserve">z</w:t>
      </w:r>
      <w:r>
        <w:rPr/>
        <w:t xml:space="preserve">a</w:t>
      </w:r>
      <w:r>
        <w:rPr/>
        <w:t xml:space="preserve">w</w:t>
      </w:r>
      <w:r>
        <w:rPr/>
        <w:t xml:space="preserve">r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l</w:t>
      </w:r>
      <w:r>
        <w:rPr/>
        <w:t xml:space="preserve">u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ú</w:t>
      </w:r>
      <w:r>
        <w:rPr/>
        <w:t xml:space="preserve">c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f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c</w:t>
      </w:r>
      <w:r>
        <w:rPr/>
        <w:t xml:space="preserve">i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d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ú</w:t>
      </w:r>
      <w:r>
        <w:rPr/>
        <w:t xml:space="preserve">p</w:t>
      </w:r>
      <w:r>
        <w:rPr/>
        <w:t xml:space="preserve">i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u</w:t>
      </w:r>
      <w:r>
        <w:rPr/>
        <w:t xml:space="preserve">h</w:t>
      </w:r>
      <w:r>
        <w:rPr/>
        <w:t xml:space="preserve">n</w:t>
      </w:r>
      <w:r>
        <w:rPr/>
        <w:t xml:space="preserve">y</w:t>
      </w:r>
      <w:r>
        <w:rPr/>
        <w:t xml:space="preserve">i</w:t>
      </w:r>
      <w:r>
        <w:rPr/>
        <w:t xml:space="preserve"> </w:t>
      </w:r>
      <w:r>
        <w:rPr/>
        <w:t xml:space="preserve">i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ý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E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.</w:t>
      </w:r>
      <w:r>
        <w:rPr/>
        <w:t xml:space="preserve"/>
      </w:r>
      <w:br/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a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u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y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w</w:t>
      </w:r>
      <w:r>
        <w:rPr/>
        <w:t xml:space="preserve"/>
      </w:r>
      <w:br/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u</w:t>
      </w:r>
      <w:r>
        <w:rPr/>
        <w:t xml:space="preserve">l</w:t>
      </w:r>
      <w:r>
        <w:rPr/>
        <w:t xml:space="preserve">i</w:t>
      </w:r>
      <w:r>
        <w:rPr/>
        <w:t xml:space="preserve">n</w:t>
      </w:r>
      <w:r>
        <w:rPr/>
        <w:t xml:space="preserve">y</w:t>
      </w:r>
      <w:r>
        <w:rPr/>
        <w:t xml:space="preserve">i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t</w:t>
      </w:r>
      <w:r>
        <w:rPr/>
        <w:t xml:space="preserve">u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a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u</w:t>
      </w:r>
      <w:r>
        <w:rPr/>
        <w:t xml:space="preserve">l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,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f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c</w:t>
      </w:r>
      <w:r>
        <w:rPr/>
        <w:t xml:space="preserve">i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é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d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p</w:t>
      </w:r>
      <w:r>
        <w:rPr/>
        <w:t xml:space="preserve">a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k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š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á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k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k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ô</w:t>
      </w:r>
      <w:r>
        <w:rPr/>
        <w:t xml:space="preserve">-</w:t>
      </w:r>
      <w:r>
        <w:rPr/>
        <w:t xml:space="preserve"/>
      </w:r>
      <w:br/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p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z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/>
      </w:r>
      <w:br/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g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f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c</w:t>
      </w:r>
      <w:r>
        <w:rPr/>
        <w:t xml:space="preserve">i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č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a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-</w:t>
      </w:r>
      <w:r>
        <w:rPr/>
        <w:t xml:space="preserve"/>
      </w:r>
      <w:br/>
      <w:r>
        <w:rPr/>
        <w:t xml:space="preserve">r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m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š</w:t>
      </w:r>
      <w:r>
        <w:rPr/>
        <w:t xml:space="preserve">i</w:t>
      </w:r>
      <w:r>
        <w:rPr/>
        <w:t xml:space="preserve">ť</w:t>
      </w:r>
      <w:r>
        <w:rPr/>
        <w:t xml:space="preserve">.</w:t>
      </w:r>
      <w:r>
        <w:rPr/>
        <w:t xml:space="preserve"/>
      </w:r>
      <w:br/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ž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3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n</w:t>
      </w:r>
      <w:r>
        <w:rPr/>
        <w:t xml:space="preserve">o</w:t>
      </w:r>
      <w:r>
        <w:rPr/>
        <w:t xml:space="preserve">c</w:t>
      </w:r>
      <w:r>
        <w:rPr/>
        <w:t xml:space="preserve">i</w:t>
      </w:r>
      <w:r>
        <w:rPr/>
        <w:t xml:space="preserve"/>
      </w:r>
      <w:br/>
      <w:r>
        <w:rPr/>
        <w:t xml:space="preserve">s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d</w:t>
      </w:r>
      <w:r>
        <w:rPr/>
        <w:t xml:space="preserve">á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-</w:t>
      </w:r>
      <w:r>
        <w:rPr/>
        <w:t xml:space="preserve"/>
      </w:r>
      <w:br/>
      <w:r>
        <w:rPr/>
        <w:t xml:space="preserve">c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9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/>
      </w:r>
      <w:br/>
      <w:r>
        <w:rPr/>
        <w:t xml:space="preserve">z</w:t>
      </w:r>
      <w:r>
        <w:rPr/>
        <w:t xml:space="preserve">a</w:t>
      </w:r>
      <w:r>
        <w:rPr/>
        <w:t xml:space="preserve">w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p</w:t>
      </w:r>
      <w:r>
        <w:rPr/>
        <w:t xml:space="preserve">l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a</w:t>
      </w:r>
      <w:r>
        <w:rPr/>
        <w:t xml:space="preserve">m</w:t>
      </w:r>
      <w:r>
        <w:rPr/>
        <w:t xml:space="preserve">ä</w:t>
      </w:r>
      <w:r>
        <w:rPr/>
        <w:t xml:space="preserve">t</w:t>
      </w:r>
      <w:r>
        <w:rPr/>
        <w:t xml:space="preserve">u</w:t>
      </w:r>
      <w:r>
        <w:rPr/>
        <w:t xml:space="preserve">j</w:t>
      </w:r>
      <w:r>
        <w:rPr/>
        <w:t xml:space="preserve">ú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ý</w:t>
      </w:r>
      <w:r>
        <w:rPr/>
        <w:t xml:space="preserve">m</w:t>
      </w:r>
      <w:r>
        <w:rPr/>
        <w:t xml:space="preserve">i</w:t>
      </w:r>
      <w:r>
        <w:rPr/>
        <w:t xml:space="preserve"/>
      </w:r>
      <w:br/>
      <w:r>
        <w:rPr/>
        <w:t xml:space="preserve">c</w:t>
      </w:r>
      <w:r>
        <w:rPr/>
        <w:t xml:space="preserve">i</w:t>
      </w:r>
      <w:r>
        <w:rPr/>
        <w:t xml:space="preserve">t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p</w:t>
      </w:r>
      <w:r>
        <w:rPr/>
        <w:t xml:space="preserve">l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u</w:t>
      </w:r>
      <w:r>
        <w:rPr/>
        <w:t xml:space="preserve"/>
      </w:r>
      <w:br/>
      <w:r>
        <w:rPr/>
        <w:t xml:space="preserve">O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š</w:t>
      </w:r>
      <w:r>
        <w:rPr/>
        <w:t xml:space="preserve"> </w:t>
      </w:r>
      <w:r>
        <w:rPr/>
        <w:t xml:space="preserve">č</w:t>
      </w:r>
      <w:r>
        <w:rPr/>
        <w:t xml:space="preserve">í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C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é</w:t>
      </w:r>
      <w:r>
        <w:rPr/>
        <w:t xml:space="preserve"/>
      </w:r>
      <w:br/>
      <w:r>
        <w:rPr/>
        <w:t xml:space="preserve">s</w:t>
      </w:r>
      <w:r>
        <w:rPr/>
        <w:t xml:space="preserve">ú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j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o</w:t>
      </w:r>
      <w:r>
        <w:rPr/>
        <w:t xml:space="preserve">u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s</w:t>
      </w:r>
      <w:r>
        <w:rPr/>
        <w:t xml:space="preserve">e</w:t>
      </w:r>
      <w:r>
        <w:rPr/>
        <w:t xml:space="preserve">t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í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n</w:t>
      </w:r>
      <w:r>
        <w:rPr/>
        <w:t xml:space="preserve">e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w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á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v</w:t>
      </w:r>
      <w:r>
        <w:rPr/>
        <w:t xml:space="preserve">y</w:t>
      </w:r>
      <w:r>
        <w:rPr/>
        <w:t xml:space="preserve">š</w:t>
      </w:r>
      <w:r>
        <w:rPr/>
        <w:t xml:space="preserve">-</w:t>
      </w:r>
      <w:r>
        <w:rPr/>
        <w:t xml:space="preserve"/>
      </w:r>
      <w:br/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š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1</w:t>
      </w:r>
      <w:r>
        <w:rPr/>
        <w:t xml:space="preserve">5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w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r</w:t>
      </w:r>
      <w:r>
        <w:rPr/>
        <w:t xml:space="preserve">k</w:t>
      </w:r>
      <w:r>
        <w:rPr/>
        <w:t xml:space="preserve">w</w:t>
      </w:r>
      <w:r>
        <w:rPr/>
        <w:t xml:space="preserve">e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e</w:t>
      </w:r>
      <w:r>
        <w:rPr/>
        <w:t xml:space="preserve">r</w:t>
      </w:r>
      <w:r>
        <w:rPr/>
        <w:t xml:space="preserve">y</w:t>
      </w:r>
      <w:r>
        <w:rPr/>
        <w:t xml:space="preserve"/>
      </w:r>
      <w:br/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ú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r</w:t>
      </w:r>
      <w:r>
        <w:rPr/>
        <w:t xml:space="preserve">o</w:t>
      </w:r>
      <w:r>
        <w:rPr/>
        <w:t xml:space="preserve">w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ú</w:t>
      </w:r>
      <w:r>
        <w:rPr/>
        <w:t xml:space="preserve">d</w:t>
      </w:r>
      <w:r>
        <w:rPr/>
        <w:t xml:space="preserve">o</w:t>
      </w:r>
      <w:r>
        <w:rPr/>
        <w:t xml:space="preserve">w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/>
      </w:r>
      <w:br/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w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ú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š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é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u</w:t>
      </w:r>
      <w:r>
        <w:rPr/>
        <w:t xml:space="preserve">j</w:t>
      </w:r>
      <w:r>
        <w:rPr/>
        <w:t xml:space="preserve">m</w:t>
      </w:r>
      <w:r>
        <w:rPr/>
        <w:t xml:space="preserve">ý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á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u</w:t>
      </w:r>
      <w:r>
        <w:rPr/>
        <w:t xml:space="preserve">š</w:t>
      </w:r>
      <w:r>
        <w:rPr/>
        <w:t xml:space="preserve">i</w:t>
      </w:r>
      <w:r>
        <w:rPr/>
        <w:t xml:space="preserve">ť</w:t>
      </w:r>
      <w:r>
        <w:rPr/>
        <w:t xml:space="preserve">,</w:t>
      </w:r>
      <w:r>
        <w:rPr/>
        <w:t xml:space="preserve"/>
      </w:r>
      <w:br/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e</w:t>
      </w:r>
      <w:r>
        <w:rPr/>
        <w:t xml:space="preserve">r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w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é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y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r</w:t>
      </w:r>
      <w:r>
        <w:rPr/>
        <w:t xml:space="preserve">č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č</w:t>
      </w:r>
      <w:r>
        <w:rPr/>
        <w:t xml:space="preserve">o</w:t>
      </w:r>
      <w:r>
        <w:rPr/>
        <w:t xml:space="preserve">-</w:t>
      </w:r>
      <w:r>
        <w:rPr/>
        <w:t xml:space="preserve"/>
      </w:r>
    </w:p>
    <w:p>
      <w:br w:type="page"/>
    </w:p>
    <w:p>
      <w:r>
        <w:t xml:space="preserve">image name: 032-B-050_004.tif</w:t>
        <w:br/>
      </w:r>
      <w:r>
        <w:t xml:space="preserve">original page number: 4</w:t>
        <w:br/>
      </w:r>
    </w:p>
    <w:p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e</w:t>
      </w:r>
      <w:r>
        <w:rPr/>
        <w:t xml:space="preserve">r</w:t>
      </w:r>
      <w:r>
        <w:rPr/>
        <w:t xml:space="preserve">y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é</w:t>
      </w:r>
      <w:r>
        <w:rPr/>
        <w:t xml:space="preserve">,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w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f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š</w:t>
      </w:r>
      <w:r>
        <w:rPr/>
        <w:t xml:space="preserve">n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k</w:t>
      </w:r>
      <w:r>
        <w:rPr/>
        <w:t xml:space="preserve">o</w:t>
      </w:r>
      <w:r>
        <w:rPr/>
        <w:t xml:space="preserve">r</w:t>
      </w:r>
      <w:r>
        <w:rPr/>
        <w:t xml:space="preserve">r</w:t>
      </w:r>
      <w:r>
        <w:rPr/>
        <w:t xml:space="preserve">e</w:t>
      </w:r>
      <w:r>
        <w:rPr/>
        <w:t xml:space="preserve">k</w:t>
      </w:r>
      <w:r>
        <w:rPr/>
        <w:t xml:space="preserve">t</w:t>
      </w:r>
      <w:r>
        <w:rPr/>
        <w:t xml:space="preserve">n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h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a</w:t>
      </w:r>
      <w:r>
        <w:rPr/>
        <w:t xml:space="preserve">h</w:t>
      </w:r>
      <w:r>
        <w:rPr/>
        <w:t xml:space="preserve">a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l</w:t>
      </w:r>
      <w:r>
        <w:rPr/>
        <w:t xml:space="preserve">w</w:t>
      </w:r>
      <w:r>
        <w:rPr/>
        <w:t xml:space="preserve">i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/>
      </w:r>
      <w:br/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 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p</w:t>
      </w:r>
      <w:r>
        <w:rPr/>
        <w:t xml:space="preserve">u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r</w:t>
      </w:r>
      <w:r>
        <w:rPr/>
        <w:t xml:space="preserve">k</w:t>
      </w:r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m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o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>k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l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u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c</w:t>
      </w:r>
      <w:r>
        <w:rPr/>
        <w:t xml:space="preserve">i</w:t>
      </w:r>
      <w:r>
        <w:rPr/>
        <w:t xml:space="preserve">r</w:t>
      </w:r>
      <w:r>
        <w:rPr/>
        <w:t xml:space="preserve">k</w:t>
      </w:r>
      <w:r>
        <w:rPr/>
        <w:t xml:space="preserve">e</w:t>
      </w:r>
      <w:r>
        <w:rPr/>
        <w:t xml:space="preserve">w</w:t>
      </w:r>
      <w:r>
        <w:rPr/>
        <w:t xml:space="preserve">n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w</w:t>
      </w:r>
      <w:r>
        <w:rPr/>
        <w:t xml:space="preserve">o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ý</w:t>
      </w:r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š</w:t>
      </w:r>
      <w:r>
        <w:rPr/>
        <w:t xml:space="preserve">k</w:t>
      </w:r>
      <w:r>
        <w:rPr/>
        <w:t xml:space="preserve">o</w:t>
      </w:r>
      <w:r>
        <w:rPr/>
        <w:t xml:space="preserve"/>
      </w:r>
      <w:br/>
      <w:r>
        <w:rPr/>
        <w:t xml:space="preserve">l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n</w:t>
      </w:r>
      <w:r>
        <w:rPr/>
        <w:t xml:space="preserve">é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i</w:t>
      </w:r>
      <w:r>
        <w:rPr/>
        <w:t xml:space="preserve">t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/>
      </w:r>
      <w:br/>
      <w:r>
        <w:rPr/>
        <w:t xml:space="preserve">z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r</w:t>
      </w:r>
      <w:r>
        <w:rPr/>
        <w:t xml:space="preserve">n</w:t>
      </w:r>
      <w:r>
        <w:rPr/>
        <w:t xml:space="preserve">é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z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n</w:t>
      </w:r>
      <w:r>
        <w:rPr/>
        <w:t xml:space="preserve">é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á</w:t>
      </w:r>
      <w:r>
        <w:rPr/>
        <w:t xml:space="preserve">r</w:t>
      </w:r>
      <w:r>
        <w:rPr/>
        <w:t xml:space="preserve"/>
      </w:r>
      <w:br/>
      <w:r>
        <w:rPr/>
        <w:t xml:space="preserve">i</w:t>
      </w:r>
      <w:r>
        <w:rPr/>
        <w:t xml:space="preserve">n</w:t>
      </w:r>
      <w:r>
        <w:rPr/>
        <w:t xml:space="preserve">á</w:t>
      </w:r>
      <w:r>
        <w:rPr/>
        <w:t xml:space="preserve">č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á</w:t>
      </w:r>
      <w:r>
        <w:rPr/>
        <w:t xml:space="preserve">p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ý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á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ť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á</w:t>
      </w:r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á</w:t>
      </w:r>
      <w:r>
        <w:rPr/>
        <w:t xml:space="preserve">w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č</w:t>
      </w:r>
      <w:r>
        <w:rPr/>
        <w:t xml:space="preserve">í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w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é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2</w:t>
      </w:r>
      <w:r>
        <w:rPr/>
        <w:t xml:space="preserve">4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p</w:t>
      </w:r>
      <w:r>
        <w:rPr/>
        <w:t xml:space="preserve">t</w:t>
      </w:r>
      <w:r>
        <w:rPr/>
        <w:t xml:space="preserve">.</w:t>
      </w:r>
      <w:r>
        <w:rPr/>
        <w:t xml:space="preserve"/>
      </w:r>
      <w:br/>
      <w:r>
        <w:rPr/>
        <w:t xml:space="preserve">a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é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2</w:t>
      </w:r>
      <w:r>
        <w:rPr/>
        <w:t xml:space="preserve">2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d</w:t>
      </w:r>
      <w:r>
        <w:rPr/>
        <w:t xml:space="preserve">á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/>
      </w:r>
      <w:br/>
      <w:r>
        <w:rPr/>
        <w:t xml:space="preserve">p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r</w:t>
      </w:r>
      <w:r>
        <w:rPr/>
        <w:t xml:space="preserve">á</w:t>
      </w:r>
      <w:r>
        <w:rPr/>
        <w:t xml:space="preserve">z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/>
      </w:r>
      <w:br/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j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F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c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i</w:t>
      </w:r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w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ý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č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í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s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-</w:t>
      </w:r>
      <w:r>
        <w:rPr/>
        <w:t xml:space="preserve"/>
      </w:r>
      <w:br/>
      <w:r>
        <w:rPr/>
        <w:t xml:space="preserve">m</w:t>
      </w:r>
      <w:r>
        <w:rPr/>
        <w:t xml:space="preserve">e</w:t>
      </w:r>
      <w:r>
        <w:rPr/>
        <w:t xml:space="preserve">z</w:t>
      </w:r>
      <w:r>
        <w:rPr/>
        <w:t xml:space="preserve">z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l</w:t>
      </w:r>
      <w:r>
        <w:rPr/>
        <w:t xml:space="preserve">ú</w:t>
      </w:r>
      <w:r>
        <w:rPr/>
        <w:t xml:space="preserve">c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f</w:t>
      </w:r>
      <w:r>
        <w:rPr/>
        <w:t xml:space="preserve">a</w:t>
      </w:r>
      <w:r>
        <w:rPr/>
        <w:t xml:space="preserve">r</w:t>
      </w:r>
      <w:r>
        <w:rPr/>
        <w:t xml:space="preserve">á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ý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y</w:t>
      </w:r>
      <w:r>
        <w:rPr/>
        <w:t xml:space="preserve"> 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i</w:t>
      </w:r>
      <w:r>
        <w:rPr/>
        <w:t xml:space="preserve">o</w:t>
      </w:r>
      <w:r>
        <w:rPr/>
        <w:t xml:space="preserve">r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h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s</w:t>
      </w:r>
      <w:r>
        <w:rPr/>
        <w:t xml:space="preserve">k</w:t>
      </w:r>
      <w:r>
        <w:rPr/>
        <w:t xml:space="preserve">ý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č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ť</w:t>
      </w:r>
      <w:r>
        <w:rPr/>
        <w:t xml:space="preserve"/>
      </w:r>
      <w:br/>
      <w:r>
        <w:rPr/>
        <w:t xml:space="preserve">s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í</w:t>
      </w:r>
      <w:r>
        <w:rPr/>
        <w:t xml:space="preserve">r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w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y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y</w:t>
      </w:r>
      <w:r>
        <w:rPr/>
        <w:t xml:space="preserve">t</w:t>
      </w:r>
      <w:r>
        <w:rPr/>
        <w:t xml:space="preserve">u</w:t>
      </w:r>
      <w:r>
        <w:rPr/>
        <w:t xml:space="preserve">l</w:t>
      </w:r>
      <w:r>
        <w:rPr/>
        <w:t xml:space="preserve">u</w:t>
      </w:r>
      <w:r>
        <w:rPr/>
        <w:t xml:space="preserve">j</w:t>
      </w:r>
      <w:r>
        <w:rPr/>
        <w:t xml:space="preserve">ú</w:t>
      </w:r>
      <w:r>
        <w:rPr/>
        <w:t xml:space="preserve">c</w:t>
      </w:r>
      <w:r>
        <w:rPr/>
        <w:t xml:space="preserve"> </w:t>
      </w:r>
      <w:r>
        <w:rPr/>
        <w:t xml:space="preserve">m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j</w:t>
      </w:r>
      <w:r>
        <w:rPr/>
        <w:t xml:space="preserve">n</w:t>
      </w:r>
      <w:r>
        <w:rPr/>
        <w:t xml:space="preserve">ý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k</w:t>
      </w:r>
      <w:r>
        <w:rPr/>
        <w:t xml:space="preserve">o</w:t>
      </w:r>
      <w:r>
        <w:rPr/>
        <w:t xml:space="preserve">h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č</w:t>
      </w:r>
      <w:r>
        <w:rPr/>
        <w:t xml:space="preserve">k</w:t>
      </w:r>
      <w:r>
        <w:rPr/>
        <w:t xml:space="preserve">e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/>
      </w:r>
      <w:br/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c</w:t>
      </w:r>
      <w:r>
        <w:rPr/>
        <w:t xml:space="preserve">í</w:t>
      </w:r>
      <w:r>
        <w:rPr/>
        <w:t xml:space="preserve">t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s</w:t>
      </w:r>
      <w:r>
        <w:rPr/>
        <w:t xml:space="preserve">k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č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/>
      </w:r>
      <w:br/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n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é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h</w:t>
      </w:r>
      <w:r>
        <w:rPr/>
        <w:t xml:space="preserve">n</w:t>
      </w:r>
      <w:r>
        <w:rPr/>
        <w:t xml:space="preserve">a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y</w:t>
      </w:r>
      <w:r>
        <w:rPr/>
        <w:t xml:space="preserve">.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k</w:t>
      </w:r>
      <w:r>
        <w:rPr/>
        <w:t xml:space="preserve">a</w:t>
      </w:r>
      <w:r>
        <w:rPr/>
        <w:t xml:space="preserve">z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/>
      </w:r>
      <w:br/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č</w:t>
      </w:r>
      <w:r>
        <w:rPr/>
        <w:t xml:space="preserve">í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w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č</w:t>
      </w:r>
      <w:r>
        <w:rPr/>
        <w:t xml:space="preserve"> </w:t>
      </w:r>
      <w:r>
        <w:rPr/>
        <w:t xml:space="preserve">F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c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/>
      </w:r>
      <w:br/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á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e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w</w:t>
      </w:r>
      <w:r>
        <w:rPr/>
        <w:t xml:space="preserve">y</w:t>
      </w:r>
      <w:r>
        <w:rPr/>
        <w:t xml:space="preserve">š</w:t>
      </w:r>
      <w:r>
        <w:rPr/>
        <w:t xml:space="preserve">š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z</w:t>
      </w:r>
      <w:r>
        <w:rPr/>
        <w:t xml:space="preserve">a</w:t>
      </w:r>
      <w:r>
        <w:rPr/>
        <w:t xml:space="preserve">p</w:t>
      </w:r>
      <w:r>
        <w:rPr/>
        <w:t xml:space="preserve">a</w:t>
      </w:r>
      <w:r>
        <w:rPr/>
        <w:t xml:space="preserve">l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š</w:t>
      </w:r>
      <w:r>
        <w:rPr/>
        <w:t xml:space="preserve">e</w:t>
      </w:r>
      <w:r>
        <w:rPr/>
        <w:t xml:space="preserve">m</w:t>
      </w:r>
      <w:r>
        <w:rPr/>
        <w:t xml:space="preserve">á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l</w:t>
      </w:r>
      <w:r>
        <w:rPr/>
        <w:t xml:space="preserve">n</w:t>
      </w:r>
      <w:r>
        <w:rPr/>
        <w:t xml:space="preserve">ú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k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č</w:t>
      </w:r>
      <w:r>
        <w:rPr/>
        <w:t xml:space="preserve">í</w:t>
      </w:r>
      <w:r>
        <w:rPr/>
        <w:t xml:space="preserve">m</w:t>
      </w:r>
      <w:r>
        <w:rPr/>
        <w:t xml:space="preserve">.</w:t>
      </w:r>
      <w:r>
        <w:rPr/>
        <w:t xml:space="preserve"/>
      </w:r>
      <w:br/>
      <w:r>
        <w:rPr/>
        <w:t xml:space="preserve">W</w:t>
      </w:r>
      <w:r>
        <w:rPr/>
        <w:t xml:space="preserve">y</w:t>
      </w:r>
      <w:r>
        <w:rPr/>
        <w:t xml:space="preserve">z</w:t>
      </w:r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s</w:t>
      </w:r>
      <w:r>
        <w:rPr/>
        <w:t xml:space="preserve">í</w:t>
      </w:r>
      <w:r>
        <w:rPr/>
        <w:t xml:space="preserve">c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p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k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č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> </w:t>
      </w:r>
      <w:r>
        <w:rPr/>
        <w:t xml:space="preserve">ú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,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w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v</w:t>
      </w:r>
      <w:r>
        <w:rPr/>
        <w:t xml:space="preserve">c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k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r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-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c</w:t>
      </w:r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z</w:t>
      </w:r>
      <w:r>
        <w:rPr/>
        <w:t xml:space="preserve">e</w:t>
      </w:r>
      <w:r>
        <w:rPr/>
        <w:t xml:space="preserve">f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i</w:t>
      </w:r>
      <w:r>
        <w:rPr/>
        <w:t xml:space="preserve">a</w:t>
      </w:r>
      <w:r>
        <w:rPr/>
        <w:t xml:space="preserve"/>
      </w:r>
    </w:p>
    <w:p>
      <w:br w:type="page"/>
    </w:p>
    <w:p>
      <w:r>
        <w:t xml:space="preserve">image name: 032-B-050_005.tif</w:t>
        <w:br/>
      </w:r>
      <w:r>
        <w:t xml:space="preserve">original page number: 5</w:t>
        <w:br/>
      </w:r>
    </w:p>
    <w:p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t</w:t>
      </w:r>
      <w:r>
        <w:rPr/>
        <w:t xml:space="preserve">i</w:t>
      </w:r>
      <w:r>
        <w:rPr/>
        <w:t xml:space="preserve">t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s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í</w:t>
      </w:r>
      <w:r>
        <w:rPr/>
        <w:t xml:space="preserve">k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w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r</w:t>
      </w:r>
      <w:r>
        <w:rPr/>
        <w:t xml:space="preserve">t</w:t>
      </w:r>
      <w:r>
        <w:rPr/>
        <w:t xml:space="preserve">t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/>
      </w:r>
      <w:br/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u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c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y</w:t>
      </w:r>
      <w:r>
        <w:rPr/>
        <w:t xml:space="preserve">k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c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ž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p</w:t>
      </w:r>
      <w:r>
        <w:rPr/>
        <w:t xml:space="preserve">e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g</w:t>
      </w:r>
      <w:r>
        <w:rPr/>
        <w:t xml:space="preserve">.</w:t>
      </w:r>
      <w:r>
        <w:rPr/>
        <w:t xml:space="preserve">p</w:t>
      </w:r>
      <w:r>
        <w:rPr/>
        <w:t xml:space="preserve">.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u</w:t>
      </w:r>
      <w:r>
        <w:rPr/>
        <w:t xml:space="preserve">j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z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p</w:t>
      </w:r>
      <w:r>
        <w:rPr/>
        <w:t xml:space="preserve">u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r</w:t>
      </w:r>
      <w:r>
        <w:rPr/>
        <w:t xml:space="preserve">k</w:t>
      </w:r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m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y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s</w:t>
      </w:r>
      <w:r>
        <w:rPr/>
        <w:t xml:space="preserve">k</w:t>
      </w:r>
      <w:r>
        <w:rPr/>
        <w:t xml:space="preserve">ô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w</w:t>
      </w:r>
      <w:r>
        <w:rPr/>
        <w:t xml:space="preserve">n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r</w:t>
      </w:r>
      <w:r>
        <w:rPr/>
        <w:t xml:space="preserve">i</w:t>
      </w:r>
      <w:r>
        <w:rPr/>
        <w:t xml:space="preserve">d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c</w:t>
      </w:r>
      <w:r>
        <w:rPr/>
        <w:t xml:space="preserve">i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/>
      </w:r>
      <w:br/>
      <w:r>
        <w:rPr/>
        <w:t xml:space="preserve">a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w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š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s</w:t>
      </w:r>
      <w:r>
        <w:rPr/>
        <w:t xml:space="preserve">k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p</w:t>
      </w:r>
      <w:r>
        <w:rPr/>
        <w:t xml:space="preserve">e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ú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c</w:t>
      </w:r>
      <w:r>
        <w:rPr/>
        <w:t xml:space="preserve">í</w:t>
      </w:r>
      <w:r>
        <w:rPr/>
        <w:t xml:space="preserve">r</w:t>
      </w:r>
      <w:r>
        <w:rPr/>
        <w:t xml:space="preserve">k</w:t>
      </w:r>
      <w:r>
        <w:rPr/>
        <w:t xml:space="preserve">e</w:t>
      </w:r>
      <w:r>
        <w:rPr/>
        <w:t xml:space="preserve">w</w:t>
      </w:r>
      <w:r>
        <w:rPr/>
        <w:t xml:space="preserve">n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w</w:t>
      </w:r>
      <w:r>
        <w:rPr/>
        <w:t xml:space="preserve">o</w:t>
      </w:r>
      <w:r>
        <w:rPr/>
        <w:t xml:space="preserve">t</w:t>
      </w:r>
      <w:r>
        <w:rPr/>
        <w:t xml:space="preserve">a</w:t>
      </w:r>
      <w:r>
        <w:rPr/>
        <w:t xml:space="preserve">.</w:t>
      </w:r>
      <w:r>
        <w:rPr/>
        <w:t xml:space="preserve"/>
      </w:r>
      <w:br/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r</w:t>
      </w:r>
      <w:r>
        <w:rPr/>
        <w:t xml:space="preserve">u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d</w:t>
      </w:r>
      <w:r>
        <w:rPr/>
        <w:t xml:space="preserve">c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w</w:t>
      </w:r>
      <w:r>
        <w:rPr/>
        <w:t xml:space="preserve">í</w:t>
      </w:r>
      <w:r>
        <w:rPr/>
        <w:t xml:space="preserve"/>
      </w:r>
      <w:br/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í</w:t>
      </w:r>
      <w:r>
        <w:rPr/>
        <w:t xml:space="preserve">k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-</w:t>
      </w:r>
      <w:r>
        <w:rPr/>
        <w:t xml:space="preserve"/>
      </w:r>
      <w:br/>
      <w:r>
        <w:rPr/>
        <w:t xml:space="preserve">j</w:t>
      </w:r>
      <w:r>
        <w:rPr/>
        <w:t xml:space="preserve">í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;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z</w:t>
      </w:r>
      <w:r>
        <w:rPr/>
        <w:t xml:space="preserve">é</w:t>
      </w:r>
      <w:r>
        <w:rPr/>
        <w:t xml:space="preserve">k</w:t>
      </w:r>
      <w:r>
        <w:rPr/>
        <w:t xml:space="preserve">a</w:t>
      </w:r>
      <w:r>
        <w:rPr/>
        <w:t xml:space="preserve">c</w:t>
      </w:r>
      <w:r>
        <w:rPr/>
        <w:t xml:space="preserve">s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z</w:t>
      </w:r>
      <w:r>
        <w:rPr/>
        <w:t xml:space="preserve">ý</w:t>
      </w:r>
      <w:r>
        <w:rPr/>
        <w:t xml:space="preserve">w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u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.</w:t>
      </w:r>
      <w:r>
        <w:rPr/>
        <w:t xml:space="preserve"/>
      </w:r>
      <w:br/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r</w:t>
      </w:r>
      <w:r>
        <w:rPr/>
        <w:t xml:space="preserve">u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i</w:t>
      </w:r>
      <w:r>
        <w:rPr/>
        <w:t xml:space="preserve">č</w:t>
      </w:r>
      <w:r>
        <w:rPr/>
        <w:t xml:space="preserve">í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d</w:t>
      </w:r>
      <w:r>
        <w:rPr/>
        <w:t xml:space="preserve">i</w:t>
      </w:r>
      <w:r>
        <w:rPr/>
        <w:t xml:space="preserve">u</w:t>
      </w:r>
      <w:r>
        <w:rPr/>
        <w:t xml:space="preserve">m</w:t>
      </w:r>
      <w:r>
        <w:rPr/>
        <w:t xml:space="preserve">u</w:t>
      </w:r>
      <w:r>
        <w:rPr/>
        <w:t xml:space="preserve">;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z</w:t>
      </w:r>
      <w:r>
        <w:rPr/>
        <w:t xml:space="preserve">y</w:t>
      </w:r>
      <w:r>
        <w:rPr/>
        <w:t xml:space="preserve"> </w:t>
      </w:r>
      <w:r>
        <w:rPr/>
        <w:t xml:space="preserve">u</w:t>
      </w:r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c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/>
      </w:r>
      <w:br/>
      <w:r>
        <w:rPr/>
        <w:t xml:space="preserve">r</w:t>
      </w:r>
      <w:r>
        <w:rPr/>
        <w:t xml:space="preserve">u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j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n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j</w:t>
      </w:r>
      <w:r>
        <w:rPr/>
        <w:t xml:space="preserve">a</w:t>
      </w:r>
      <w:r>
        <w:rPr/>
        <w:t xml:space="preserve">t</w:t>
      </w:r>
      <w:r>
        <w:rPr/>
        <w:t xml:space="preserve">y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d</w:t>
      </w:r>
      <w:r>
        <w:rPr/>
        <w:t xml:space="preserve">n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d</w:t>
      </w:r>
      <w:r>
        <w:rPr/>
        <w:t xml:space="preserve">a</w:t>
      </w:r>
      <w:r>
        <w:rPr/>
        <w:t xml:space="preserve">t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w</w:t>
      </w:r>
      <w:r>
        <w:rPr/>
        <w:t xml:space="preserve">i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n</w:t>
      </w:r>
      <w:r>
        <w:rPr/>
        <w:t xml:space="preserve">u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i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g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s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r</w:t>
      </w:r>
      <w:r>
        <w:rPr/>
        <w:t xml:space="preserve">u</w:t>
      </w:r>
      <w:r>
        <w:rPr/>
        <w:t xml:space="preserve">k</w:t>
      </w:r>
      <w:r>
        <w:rPr/>
        <w:t xml:space="preserve">y</w:t>
      </w:r>
      <w:r>
        <w:rPr/>
        <w:t xml:space="preserve">,</w:t>
      </w:r>
      <w:r>
        <w:rPr/>
        <w:t xml:space="preserve"/>
      </w:r>
      <w:br/>
      <w:r>
        <w:rPr/>
        <w:t xml:space="preserve">a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ú</w:t>
      </w:r>
      <w:r>
        <w:rPr/>
        <w:t xml:space="preserve">c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n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w</w:t>
      </w:r>
      <w:r>
        <w:rPr/>
        <w:t xml:space="preserve">n</w:t>
      </w:r>
      <w:r>
        <w:rPr/>
        <w:t xml:space="preserve">é</w:t>
      </w:r>
      <w:r>
        <w:rPr/>
        <w:t xml:space="preserve"/>
      </w:r>
      <w:br/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i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ý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b</w:t>
      </w:r>
      <w:r>
        <w:rPr/>
        <w:t xml:space="preserve">i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g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l</w:t>
      </w:r>
      <w:r>
        <w:rPr/>
        <w:t xml:space="preserve">:</w:t>
      </w:r>
      <w:r>
        <w:rPr/>
        <w:t xml:space="preserve"> </w:t>
      </w:r>
      <w:r>
        <w:rPr/>
        <w:t xml:space="preserve">"</w:t>
      </w:r>
      <w:r>
        <w:rPr/>
        <w:t xml:space="preserve">D</w:t>
      </w:r>
      <w:r>
        <w:rPr/>
        <w:t xml:space="preserve">á</w:t>
      </w:r>
      <w:r>
        <w:rPr/>
        <w:t xml:space="preserve">-</w:t>
      </w:r>
      <w:r>
        <w:rPr/>
        <w:t xml:space="preserve"/>
      </w:r>
      <w:br/>
      <w:r>
        <w:rPr/>
        <w:t xml:space="preserve">k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ý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ď</w:t>
      </w:r>
      <w:r>
        <w:rPr/>
        <w:t xml:space="preserve">a</w:t>
      </w:r>
      <w:r>
        <w:rPr/>
        <w:t xml:space="preserve">k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/>
      </w:r>
      <w:br/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u</w:t>
      </w:r>
      <w:r>
        <w:rPr/>
        <w:t xml:space="preserve">d</w:t>
      </w:r>
      <w:r>
        <w:rPr/>
        <w:t xml:space="preserve">a</w:t>
      </w:r>
      <w:r>
        <w:rPr/>
        <w:t xml:space="preserve">t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!</w:t>
      </w:r>
      <w:r>
        <w:rPr/>
        <w:t xml:space="preserve">"</w:t>
      </w:r>
      <w:r>
        <w:rPr/>
        <w:t xml:space="preserve"> </w:t>
      </w:r>
      <w:r>
        <w:rPr/>
        <w:t xml:space="preserve">S</w:t>
      </w:r>
      <w:r>
        <w:rPr/>
        <w:t xml:space="preserve">z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í</w:t>
      </w:r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r</w:t>
      </w:r>
      <w:r>
        <w:rPr/>
        <w:t xml:space="preserve">e</w:t>
      </w:r>
      <w:r>
        <w:rPr/>
        <w:t xml:space="preserve">l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)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á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r</w:t>
      </w:r>
      <w:r>
        <w:rPr/>
        <w:t xml:space="preserve">u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w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l</w:t>
      </w:r>
      <w:r>
        <w:rPr/>
        <w:t xml:space="preserve"/>
      </w:r>
      <w:br/>
      <w:r>
        <w:rPr/>
        <w:t xml:space="preserve">Z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:</w:t>
      </w:r>
      <w:r>
        <w:rPr/>
        <w:t xml:space="preserve"> </w:t>
      </w:r>
      <w:r>
        <w:rPr/>
        <w:t xml:space="preserve">ď</w:t>
      </w:r>
      <w:r>
        <w:rPr/>
        <w:t xml:space="preserve">a</w:t>
      </w:r>
      <w:r>
        <w:rPr/>
        <w:t xml:space="preserve">k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á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!</w:t>
      </w:r>
      <w:r>
        <w:rPr/>
        <w:t xml:space="preserve"/>
      </w:r>
      <w:br/>
      <w:r>
        <w:rPr/>
        <w:t xml:space="preserve">I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k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r</w:t>
      </w:r>
      <w:r>
        <w:rPr/>
        <w:t xml:space="preserve">t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n</w:t>
      </w:r>
      <w:r>
        <w:rPr/>
        <w:t xml:space="preserve">f</w:t>
      </w:r>
      <w:r>
        <w:rPr/>
        <w:t xml:space="preserve">a</w:t>
      </w:r>
      <w:r>
        <w:rPr/>
        <w:t xml:space="preserve">l</w:t>
      </w:r>
      <w:r>
        <w:rPr/>
        <w:t xml:space="preserve">v</w:t>
      </w:r>
      <w:r>
        <w:rPr/>
        <w:t xml:space="preserve">y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r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y</w:t>
      </w:r>
      <w:r>
        <w:rPr/>
        <w:t xml:space="preserve">i</w:t>
      </w:r>
      <w:r>
        <w:rPr/>
        <w:t xml:space="preserve"> </w:t>
      </w:r>
      <w:r>
        <w:rPr/>
        <w:t xml:space="preserve">(</w:t>
      </w:r>
      <w:r>
        <w:rPr/>
        <w:t xml:space="preserve">m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k</w:t>
      </w:r>
      <w:r>
        <w:rPr/>
        <w:t xml:space="preserve">a</w:t>
      </w:r>
      <w:r>
        <w:rPr/>
        <w:t xml:space="preserve">z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ď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&amp;</w:t>
      </w:r>
      <w:r>
        <w:rPr/>
        <w:t xml:space="preserve">c</w:t>
      </w:r>
      <w:r>
        <w:rPr/>
        <w:t xml:space="preserve"> </w:t>
      </w:r>
      <w:r>
        <w:rPr/>
        <w:t xml:space="preserve">&amp;</w:t>
      </w:r>
      <w:r>
        <w:rPr/>
        <w:t xml:space="preserve">c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k</w:t>
      </w:r>
      <w:r>
        <w:rPr/>
        <w:t xml:space="preserve">l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r</w:t>
      </w:r>
      <w:r>
        <w:rPr/>
        <w:t xml:space="preserve">u</w:t>
      </w:r>
      <w:r>
        <w:rPr/>
        <w:t xml:space="preserve">k</w:t>
      </w:r>
      <w:r>
        <w:rPr/>
        <w:t xml:space="preserve">y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e</w:t>
      </w:r>
      <w:r>
        <w:rPr/>
        <w:t xml:space="preserve">l</w:t>
      </w:r>
      <w:r>
        <w:rPr/>
        <w:t xml:space="preserve">j</w:t>
      </w:r>
      <w:r>
        <w:rPr/>
        <w:t xml:space="preserve">e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z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í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w</w:t>
      </w:r>
      <w:r>
        <w:rPr/>
        <w:t xml:space="preserve">y</w:t>
      </w:r>
      <w:r>
        <w:rPr/>
        <w:t xml:space="preserve">š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r</w:t>
      </w:r>
      <w:r>
        <w:rPr/>
        <w:t xml:space="preserve">á</w:t>
      </w:r>
      <w:r>
        <w:rPr/>
        <w:t xml:space="preserve">p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>.</w:t>
      </w:r>
      <w:r>
        <w:rPr/>
        <w:t xml:space="preserve"/>
      </w:r>
      <w:br/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/>
      </w:r>
      <w:br/>
      <w:r>
        <w:rPr/>
        <w:t xml:space="preserve">k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y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k</w:t>
      </w:r>
      <w:r>
        <w:rPr/>
        <w:t xml:space="preserve">ú</w:t>
      </w:r>
      <w:r>
        <w:rPr/>
        <w:t xml:space="preserve">t</w:t>
      </w:r>
      <w:r>
        <w:rPr/>
        <w:t xml:space="preserve">i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n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/>
      </w:r>
      <w:br/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r</w:t>
      </w:r>
      <w:r>
        <w:rPr/>
        <w:t xml:space="preserve">u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y</w:t>
      </w:r>
      <w:r>
        <w:rPr/>
        <w:t xml:space="preserve">m</w:t>
      </w:r>
      <w:r>
        <w:rPr/>
        <w:t xml:space="preserve">u</w:t>
      </w:r>
      <w:r>
        <w:rPr/>
        <w:t xml:space="preserve">!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o</w:t>
      </w:r>
      <w:r>
        <w:rPr/>
        <w:t xml:space="preserve">z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l</w:t>
      </w:r>
      <w:r>
        <w:rPr/>
        <w:t xml:space="preserve">j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s</w:t>
      </w:r>
      <w:r>
        <w:rPr/>
        <w:t xml:space="preserve">w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ď</w:t>
      </w:r>
      <w:r>
        <w:rPr/>
        <w:t xml:space="preserve">a</w:t>
      </w:r>
      <w:r>
        <w:rPr/>
        <w:t xml:space="preserve">r</w:t>
      </w:r>
      <w:r>
        <w:rPr/>
        <w:t xml:space="preserve">s</w:t>
      </w:r>
      <w:r>
        <w:rPr/>
        <w:t xml:space="preserve">k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w</w:t>
      </w:r>
      <w:r>
        <w:rPr/>
        <w:t xml:space="preserve">y</w:t>
      </w:r>
      <w:r>
        <w:rPr/>
        <w:t xml:space="preserve">š</w:t>
      </w:r>
      <w:r>
        <w:rPr/>
        <w:t xml:space="preserve">l</w:t>
      </w:r>
      <w:r>
        <w:rPr/>
        <w:t xml:space="preserve">o</w:t>
      </w:r>
      <w:r>
        <w:rPr/>
        <w:t xml:space="preserve">!</w:t>
      </w:r>
      <w:r>
        <w:rPr/>
        <w:t xml:space="preserve"/>
      </w:r>
      <w:br/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d</w:t>
      </w:r>
      <w:r>
        <w:rPr/>
        <w:t xml:space="preserve">-</w:t>
      </w:r>
      <w:r>
        <w:rPr/>
        <w:t xml:space="preserve"/>
      </w:r>
    </w:p>
    <w:p>
      <w:br w:type="page"/>
    </w:p>
    <w:p>
      <w:r>
        <w:t xml:space="preserve">image name: 032-B-050_006.tif</w:t>
        <w:br/>
      </w:r>
      <w:r>
        <w:t xml:space="preserve">original page number: 6</w:t>
        <w:br/>
      </w:r>
    </w:p>
    <w:p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ž</w:t>
      </w:r>
      <w:r>
        <w:rPr/>
        <w:t xml:space="preserve">o</w:t>
      </w:r>
      <w:r>
        <w:rPr/>
        <w:t xml:space="preserve">b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í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á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k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/>
      </w:r>
      <w:br/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š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r</w:t>
      </w:r>
      <w:r>
        <w:rPr/>
        <w:t xml:space="preserve">o</w:t>
      </w:r>
      <w:r>
        <w:rPr/>
        <w:t xml:space="preserve">w</w:t>
      </w:r>
      <w:r>
        <w:rPr/>
        <w:t xml:space="preserve">n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d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a</w:t>
      </w:r>
      <w:r>
        <w:rPr/>
        <w:t xml:space="preserve">r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z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d</w:t>
      </w:r>
      <w:r>
        <w:rPr/>
        <w:t xml:space="preserve">i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i</w:t>
      </w:r>
      <w:r>
        <w:rPr/>
        <w:t xml:space="preserve"> </w:t>
      </w:r>
      <w:r>
        <w:rPr/>
        <w:t xml:space="preserve">u</w:t>
      </w:r>
      <w:r>
        <w:rPr/>
        <w:t xml:space="preserve">m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í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/>
      </w:r>
      <w:br/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á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.</w:t>
      </w:r>
      <w:r>
        <w:rPr/>
        <w:t xml:space="preserve"/>
      </w:r>
      <w:br/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ú</w:t>
      </w:r>
      <w:r>
        <w:rPr/>
        <w:t xml:space="preserve">c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e</w:t>
      </w:r>
      <w:r>
        <w:rPr/>
        <w:t xml:space="preserve">m</w:t>
      </w:r>
      <w:r>
        <w:rPr/>
        <w:t xml:space="preserve">!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u</w:t>
      </w:r>
      <w:r>
        <w:rPr/>
        <w:t xml:space="preserve">ž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/>
      </w:r>
      <w:br/>
      <w:r>
        <w:rPr/>
        <w:t xml:space="preserve">T</w:t>
      </w:r>
      <w:r>
        <w:rPr/>
        <w:t xml:space="preserve">w</w:t>
      </w:r>
      <w:r>
        <w:rPr/>
        <w:t xml:space="preserve">ô</w:t>
      </w:r>
      <w:r>
        <w:rPr/>
        <w:t xml:space="preserve">j</w:t>
      </w:r>
      <w:r>
        <w:rPr/>
        <w:t xml:space="preserve"/>
      </w:r>
      <w:br/>
      <w:r>
        <w:rPr/>
        <w:t xml:space="preserve">S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/>
      </w:r>
      <w:br/>
      <w:r>
        <w:rPr/>
        <w:t xml:space="preserve">D</w:t>
      </w:r>
      <w:r>
        <w:rPr/>
        <w:t xml:space="preserve">r</w:t>
      </w:r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/>
      </w:r>
      <w:br/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3</w:t>
      </w:r>
      <w:r>
        <w:rPr/>
        <w:t xml:space="preserve"> </w:t>
      </w:r>
      <w:r>
        <w:rPr/>
        <w:t xml:space="preserve">O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6</w:t>
      </w:r>
      <w:r>
        <w:rPr/>
        <w:t xml:space="preserve">7</w:t>
      </w:r>
      <w:r>
        <w:rPr/>
        <w:t xml:space="preserve">.</w:t>
      </w:r>
      <w:r>
        <w:rPr/>
        <w:t xml:space="preserve"/>
      </w:r>
    </w:p>
    <w:p>
      <w:r>
        <w:fldChar w:fldCharType="begin"/>
        <w:instrText xml:space="preserve"> INDEX \e "</w:instrText>
        <w:tab/>
        <w:instrText xml:space="preserve">" \c "1" \z "1031"</w:instrText>
        <w:fldChar w:fldCharType="separate"/>
      </w:r>
      <w:r/>
      <w:r>
        <w:fldChar w:fldCharType="end"/>
      </w:r>
    </w:p>
    <w:sectPr>
      <w:pgSz w:w="11907" w:h="16839" w:code="9"/>
      <w:pgMar w:top="1440" w:right="1440" w:bottom="1440" w:left="1440"/>
    </w:sectPr>
  </w:body>
</w:document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ns4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</Relationships>
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