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592ed" w14:textId="37e592ed">
      <w:pPr>
        <w15:collapsed w:val="false"/>
      </w:pPr>
      <w:r>
        <w:t xml:space="preserve">image name: M-023-CH-36_001.tif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ä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ü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(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,</w:t>
      </w:r>
      <w:r>
        <w:rPr/>
        <w:t xml:space="preserve">4</w:t>
      </w:r>
      <w:r>
        <w:rPr/>
        <w:t xml:space="preserve">6</w:t>
      </w:r>
      <w:r>
        <w:rPr/>
        <w:t xml:space="preserve">)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ä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?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M-023-CH-36_002.tif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9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6</w:t>
      </w:r>
      <w:r>
        <w:rPr/>
        <w:t xml:space="preserve">7</w:t>
      </w:r>
      <w:r>
        <w:rPr/>
        <w:t xml:space="preserve">j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(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M-023-CH-36_003.tif</w:t>
        <w:br/>
      </w:r>
      <w:r>
        <w:t xml:space="preserve">original page number: 3</w:t>
        <w:br/>
      </w:r>
    </w:p>
    <w:p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f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¬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8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