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e290e8" w14:textId="38e290e8">
      <w:pPr>
        <w15:collapsed w:val="false"/>
      </w:pPr>
      <w:r>
        <w:t xml:space="preserve">image name: M-023-CH-05_001.tif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8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8</w:t>
      </w:r>
      <w:r>
        <w:rPr/>
        <w:t xml:space="preserve">1</w:t>
      </w:r>
      <w:r>
        <w:rPr/>
        <w:t xml:space="preserve">4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M-023-CH-05_002.tif</w:t>
        <w:br/>
      </w:r>
      <w:r>
        <w:t xml:space="preserve">original page number: 2</w:t>
        <w:br/>
      </w:r>
    </w:p>
    <w:p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M-023-CH-05_003.tif</w:t>
        <w:br/>
      </w:r>
      <w:r>
        <w:t xml:space="preserve">original page number: 3</w:t>
        <w:br/>
      </w:r>
    </w:p>
    <w:p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X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M-023-CH-05_004.tif</w:t>
        <w:br/>
      </w:r>
      <w:r>
        <w:t xml:space="preserve">original page number: 4</w:t>
        <w:br/>
      </w:r>
    </w:p>
    <w:p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3</w:t>
      </w:r>
      <w:r>
        <w:rPr/>
        <w:t xml:space="preserve">6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/>
      </w:r>
    </w:p>
    <w:p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-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M-023-CH-05_005.tif</w:t>
        <w:br/>
      </w:r>
      <w:r>
        <w:t xml:space="preserve">original page number: 5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-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8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8</w:t>
      </w:r>
      <w:r>
        <w:rPr/>
        <w:t xml:space="preserve">1</w:t>
      </w:r>
      <w:r>
        <w:rPr/>
        <w:t xml:space="preserve">4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</w:p>
    <w:p>
      <w:br w:type="page"/>
    </w:p>
    <w:p>
      <w:r>
        <w:t xml:space="preserve">image name: M-023-CH-05_006.tif</w:t>
        <w:br/>
      </w:r>
      <w:r>
        <w:t xml:space="preserve">original page number: 6</w:t>
        <w:br/>
      </w:r>
    </w:p>
    <w:p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X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M-023-CH-05_007.tif</w:t>
        <w:br/>
      </w:r>
      <w:r>
        <w:t xml:space="preserve">original page number: 7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-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M-023-CH-05_008.tif</w:t>
        <w:br/>
      </w:r>
      <w:r>
        <w:t xml:space="preserve">original page number: 8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á</w:t>
      </w:r>
      <w:r>
        <w:rPr/>
        <w:t xml:space="preserve">c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9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2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9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ü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M-023-CH-05_009.tif</w:t>
        <w:br/>
      </w:r>
      <w:r>
        <w:t xml:space="preserve">original page number: 9</w:t>
        <w:br/>
      </w:r>
    </w:p>
    <w:p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M-023-CH-05_010.tif</w:t>
        <w:br/>
      </w:r>
      <w:r>
        <w:t xml:space="preserve">original page number: 10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á</w:t>
      </w:r>
      <w:r>
        <w:rPr/>
        <w:t xml:space="preserve">č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M-023-CH-05_011.tif</w:t>
        <w:br/>
      </w:r>
      <w:r>
        <w:t xml:space="preserve">original page number: 11</w:t>
        <w:br/>
      </w:r>
    </w:p>
    <w:p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br/>
      <w:r>
        <w:rPr/>
        <w:t xml:space="preserve">s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ö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r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M-023-CH-05_012.tif</w:t>
        <w:br/>
      </w:r>
      <w:r>
        <w:t xml:space="preserve">original page number: 12</w:t>
        <w:br/>
      </w:r>
    </w:p>
    <w:p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á</w:t>
      </w:r>
      <w:r>
        <w:rPr/>
        <w:t xml:space="preserve">c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