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1a1ef" w14:textId="3941a1ef">
      <w:pPr>
        <w15:collapsed w:val="false"/>
      </w:pPr>
      <w:r>
        <w:t xml:space="preserve">image name: M-023-CH-16_001.tif</w:t>
        <w:br/>
      </w:r>
      <w:r>
        <w:t xml:space="preserve">original page number: 1</w:t>
        <w:br/>
      </w:r>
    </w:p>
    <w:p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J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ö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ö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7</w:t>
      </w:r>
      <w:r>
        <w:rPr/>
        <w:t xml:space="preserve">0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y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"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ö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"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"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y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y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.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ß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J</w:t>
      </w:r>
      <w:r>
        <w:rPr/>
        <w:t xml:space="preserve">ä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(</w:t>
      </w:r>
      <w:r>
        <w:rPr/>
        <w:t xml:space="preserve">N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g</w:t>
      </w:r>
      <w:r>
        <w:rPr/>
        <w:t xml:space="preserve">)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M-023-CH-16_002.tif</w:t>
        <w:br/>
      </w:r>
      <w:r>
        <w:t xml:space="preserve">original page number: 2</w:t>
        <w:br/>
      </w:r>
    </w:p>
    <w:p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"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"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"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t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ö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ß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y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f</w:t>
      </w:r>
      <w:r>
        <w:rPr/>
        <w:t xml:space="preserve">ä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"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"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!</w:t>
      </w:r>
      <w:r>
        <w:rPr/>
        <w:t xml:space="preserve">"</w:t>
      </w:r>
      <w:r>
        <w:rPr/>
        <w:t xml:space="preserve"/>
      </w:r>
    </w:p>
    <w:p>
      <w:br w:type="page"/>
    </w:p>
    <w:p>
      <w:r>
        <w:t xml:space="preserve">image name: M-023-CH-16_003.tif</w:t>
        <w:br/>
      </w:r>
      <w:r>
        <w:t xml:space="preserve">original page number: 3</w:t>
        <w:br/>
      </w:r>
    </w:p>
    <w:p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4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ö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ö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4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ß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ú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ö</w:t>
      </w:r>
      <w:r>
        <w:rPr/>
        <w:t xml:space="preserve">t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z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i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M-023-CH-16_004.tif</w:t>
        <w:br/>
      </w:r>
      <w:r>
        <w:t xml:space="preserve">original page number: 4</w:t>
        <w:br/>
      </w:r>
    </w:p>
    <w:p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6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¬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M-023-CH-16_005.tif</w:t>
        <w:br/>
      </w:r>
      <w:r>
        <w:t xml:space="preserve">original page number: 5</w:t>
        <w:br/>
      </w:r>
    </w:p>
    <w:p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ü</w:t>
      </w:r>
      <w:r>
        <w:rPr/>
        <w:t xml:space="preserve">p</w:t>
      </w:r>
      <w:r>
        <w:rPr/>
        <w:t xml:space="preserve">f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-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!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-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ä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z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¬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M-023-CH-16_006.tif</w:t>
        <w:br/>
      </w:r>
      <w:r>
        <w:t xml:space="preserve">original page number: 6</w:t>
        <w:br/>
      </w:r>
    </w:p>
    <w:p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?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?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ä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3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M-023-CH-16_007.tif</w:t>
        <w:br/>
      </w:r>
      <w:r>
        <w:t xml:space="preserve">original page number: 7</w:t>
        <w:br/>
      </w:r>
    </w:p>
    <w:p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ß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y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ä</w:t>
      </w:r>
      <w:r>
        <w:rPr/>
        <w:t xml:space="preserve">ß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ö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p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ä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ö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M-023-CH-16_008.tif</w:t>
        <w:br/>
      </w:r>
      <w:r>
        <w:t xml:space="preserve">original page number: 8</w:t>
        <w:br/>
      </w:r>
    </w:p>
    <w:p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ß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ü</w:t>
      </w:r>
      <w:r>
        <w:rPr/>
        <w:t xml:space="preserve">ß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: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!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