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0e48ff" w14:textId="3b0e48ff">
      <w:pPr>
        <w15:collapsed w:val="false"/>
      </w:pPr>
      <w:r>
        <w:t xml:space="preserve">image name: M-023-I-32_001.tif</w:t>
        <w:br/>
      </w:r>
      <w:r>
        <w:t xml:space="preserve">original page number: 1</w:t>
        <w:br/>
      </w:r>
    </w:p>
    <w:p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!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g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z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b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m</w:t>
      </w:r>
      <w:r>
        <w:rPr/>
        <w:t xml:space="preserve">ä</w:t>
      </w:r>
      <w:r>
        <w:rPr/>
        <w:t xml:space="preserve">ß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ü</w:t>
      </w:r>
      <w:r>
        <w:rPr/>
        <w:t xml:space="preserve">r</w:t>
      </w:r>
      <w:r>
        <w:rPr/>
        <w:t xml:space="preserve">f</w:t>
      </w:r>
      <w:r>
        <w:rPr/>
        <w:t xml:space="preserve">n</w:t>
      </w:r>
      <w:r>
        <w:rPr/>
        <w:t xml:space="preserve">i</w:t>
      </w:r>
      <w:r>
        <w:rPr/>
        <w:t xml:space="preserve">ß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ä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i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l</w:t>
      </w:r>
      <w:r>
        <w:rPr/>
        <w:t xml:space="preserve">ä</w:t>
      </w:r>
      <w:r>
        <w:rPr/>
        <w:t xml:space="preserve">n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p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z</w:t>
      </w:r>
      <w:r>
        <w:rPr/>
        <w:t xml:space="preserve">u</w:t>
      </w:r>
      <w:r>
        <w:rPr/>
        <w:t xml:space="preserve">¬</w:t>
      </w:r>
      <w:r>
        <w:rPr/>
        <w:t xml:space="preserve"/>
      </w:r>
      <w:br/>
      <w:r>
        <w:rPr/>
        <w:t xml:space="preserve">f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l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k</w:t>
      </w:r>
      <w:r>
        <w:rPr/>
        <w:t xml:space="preserve">l</w:t>
      </w:r>
      <w:r>
        <w:rPr/>
        <w:t xml:space="preserve">ä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a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l</w:t>
      </w:r>
      <w:r>
        <w:rPr/>
        <w:t xml:space="preserve">ä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/>
      </w:r>
      <w:br/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l</w:t>
      </w:r>
      <w:r>
        <w:rPr/>
        <w:t xml:space="preserve">ä</w:t>
      </w:r>
      <w:r>
        <w:rPr/>
        <w:t xml:space="preserve">n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M-023-I-32_002.tif</w:t>
        <w:br/>
      </w:r>
      <w:r>
        <w:t xml:space="preserve">original page number: 2</w:t>
        <w:br/>
      </w:r>
    </w:p>
    <w:p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R</w:t>
      </w:r>
      <w:r>
        <w:rPr/>
        <w:t xml:space="preserve">u</w:t>
      </w:r>
      <w:r>
        <w:rPr/>
        <w:t xml:space="preserve">f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ß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ü</w:t>
      </w:r>
      <w:r>
        <w:rPr/>
        <w:t xml:space="preserve">r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l</w:t>
      </w:r>
      <w:r>
        <w:rPr/>
        <w:t xml:space="preserve">ä</w:t>
      </w:r>
      <w:r>
        <w:rPr/>
        <w:t xml:space="preserve">n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m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g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ü</w:t>
      </w:r>
      <w:r>
        <w:rPr/>
        <w:t xml:space="preserve">r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ü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ü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z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t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ß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n</w:t>
      </w:r>
      <w:r>
        <w:rPr/>
        <w:t xml:space="preserve">ä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ß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ß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ß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m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u</w:t>
      </w:r>
      <w:r>
        <w:rPr/>
        <w:t xml:space="preserve">b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ä</w:t>
      </w:r>
      <w:r>
        <w:rPr/>
        <w:t xml:space="preserve">h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6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ä</w:t>
      </w:r>
      <w:r>
        <w:rPr/>
        <w:t xml:space="preserve">h</w:t>
      </w:r>
      <w:r>
        <w:rPr/>
        <w:t xml:space="preserve">r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n</w:t>
      </w:r>
      <w:r>
        <w:rPr/>
        <w:t xml:space="preserve">ä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ü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f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o</w:t>
      </w:r>
      <w:r>
        <w:rPr/>
        <w:t xml:space="preserve">d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g</w:t>
      </w:r>
      <w:r>
        <w:rPr/>
        <w:t xml:space="preserve">e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i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ß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5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4</w:t>
      </w:r>
      <w:r>
        <w:rPr/>
        <w:t xml:space="preserve"/>
      </w:r>
      <w:br/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/>
      </w:r>
    </w:p>
    <w:p>
      <w:br w:type="page"/>
    </w:p>
    <w:p>
      <w:r>
        <w:t xml:space="preserve">image name: M-023-I-32_003.tif</w:t>
        <w:br/>
      </w:r>
      <w:r>
        <w:t xml:space="preserve">original page number: 3</w:t>
        <w:br/>
      </w:r>
    </w:p>
    <w:p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&amp;</w:t>
      </w:r>
      <w:r>
        <w:rPr/>
        <w:t xml:space="preserve">c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>
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