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e9905" w14:textId="3d4e9905">
      <w:pPr>
        <w15:collapsed w:val="false"/>
      </w:pPr>
      <w:r>
        <w:t xml:space="preserve">image name: 29-G-4_001.tif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2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29-G-4_002.tif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29-G-4_003.tif</w:t>
        <w:br/>
      </w:r>
      <w:r>
        <w:t xml:space="preserve">original page number: 3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29-G-4_004.tif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-</w:t>
      </w:r>
      <w:r>
        <w:rPr/>
        <w:t xml:space="preserve">4</w:t>
      </w:r>
      <w:r>
        <w:rPr/>
        <w:t xml:space="preserve">½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29-G-4_005.tif</w:t>
        <w:br/>
      </w:r>
      <w:r>
        <w:t xml:space="preserve">original page number: 5</w:t>
        <w:br/>
      </w:r>
    </w:p>
    <w:p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G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29-G-4_006.tif</w:t>
        <w:br/>
      </w:r>
      <w:r>
        <w:t xml:space="preserve">original page number: 6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29-G-4_007.tif</w:t>
        <w:br/>
      </w:r>
      <w:r>
        <w:t xml:space="preserve">original page number: 7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w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29-G-4_008.tif</w:t>
        <w:br/>
      </w:r>
      <w:r>
        <w:t xml:space="preserve">original page number: 8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29-G-4_009.tif</w:t>
        <w:br/>
      </w:r>
      <w:r>
        <w:t xml:space="preserve">original page number: 9</w:t>
        <w:br/>
      </w:r>
    </w:p>
    <w:p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29-G-4_010.tif</w:t>
        <w:br/>
      </w:r>
      <w:r>
        <w:t xml:space="preserve">original page number: 10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4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:</w:t>
      </w:r>
      <w:r>
        <w:rPr/>
        <w:t xml:space="preserve">
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/</w:t>
      </w:r>
      <w:r>
        <w:rPr/>
        <w:t xml:space="preserve">4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
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29-G-4_011.tif</w:t>
        <w:br/>
      </w:r>
      <w:r>
        <w:t xml:space="preserve">original page number: 11</w:t>
        <w:br/>
      </w:r>
    </w:p>
    <w:p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)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,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29-G-4_012.tif</w:t>
        <w:br/>
      </w:r>
      <w:r>
        <w:t xml:space="preserve">original page number: 12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(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29-G-4_013.tif</w:t>
        <w:br/>
      </w:r>
      <w:r>
        <w:t xml:space="preserve">original page number: 13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29-G-4_014.tif</w:t>
        <w:br/>
      </w:r>
      <w:r>
        <w:t xml:space="preserve">original page number: 14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ú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7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f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1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29-G-4_015.tif</w:t>
        <w:br/>
      </w:r>
      <w:r>
        <w:t xml:space="preserve">original page number: 15</w:t>
        <w:br/>
      </w:r>
    </w:p>
    <w:p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
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29-G-4_016.tif</w:t>
        <w:br/>
      </w:r>
      <w:r>
        <w:t xml:space="preserve">original page number: 16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29-G-4_017.tif</w:t>
        <w:br/>
      </w:r>
      <w:r>
        <w:t xml:space="preserve">original page number: 17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ň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29-G-4_018.tif</w:t>
        <w:br/>
      </w:r>
      <w:r>
        <w:t xml:space="preserve">original page number: 18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29-G-4_019.tif</w:t>
        <w:br/>
      </w:r>
      <w:r>
        <w:t xml:space="preserve">original page number: 19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29-G-4_020.tif</w:t>
        <w:br/>
      </w:r>
      <w:r>
        <w:t xml:space="preserve">original page number: 20</w:t>
        <w:br/>
      </w:r>
    </w:p>
    <w:p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c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29-G-4_021.tif</w:t>
        <w:br/>
      </w:r>
      <w:r>
        <w:t xml:space="preserve">original page number: 21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;</w:t>
      </w:r>
      <w:r>
        <w:rPr/>
        <w:t xml:space="preserve"/>
      </w:r>
      <w:br/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29-G-4_022.tif</w:t>
        <w:br/>
      </w:r>
      <w:r>
        <w:t xml:space="preserve">original page number: 22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>"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: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ř</w:t>
      </w:r>
      <w:r>
        <w:rPr/>
        <w:t xml:space="preserve">á</w:t>
      </w:r>
      <w:r>
        <w:rPr/>
        <w:t xml:space="preserve">b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29-G-4_023.tif</w:t>
        <w:br/>
      </w:r>
      <w:r>
        <w:t xml:space="preserve">original page number: 23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29-G-4_024.tif</w:t>
        <w:br/>
      </w:r>
      <w:r>
        <w:t xml:space="preserve">original page number: 24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7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29-G-4_025.tif</w:t>
        <w:br/>
      </w:r>
      <w:r>
        <w:t xml:space="preserve">original page number: 25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29-G-4_026.tif</w:t>
        <w:br/>
      </w:r>
      <w:r>
        <w:t xml:space="preserve">original page number: 26</w:t>
        <w:br/>
      </w:r>
    </w:p>
    <w:p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29-G-4_027.tif</w:t>
        <w:br/>
      </w:r>
      <w:r>
        <w:t xml:space="preserve">original page number: 27</w:t>
        <w:br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29-G-4_028.tif</w:t>
        <w:br/>
      </w:r>
      <w:r>
        <w:t xml:space="preserve">original page number: 28</w:t>
        <w:br/>
      </w:r>
    </w:p>
    <w:p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)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</w:p>
    <w:p>
      <w:br w:type="page"/>
    </w:p>
    <w:p>
      <w:r>
        <w:t xml:space="preserve">image name: 29-G-4_029.tif</w:t>
        <w:br/>
      </w:r>
      <w:r>
        <w:t xml:space="preserve">original page number: 29</w:t>
        <w:br/>
      </w:r>
    </w:p>
    <w:p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29-G-4_030.tif</w:t>
        <w:br/>
      </w:r>
      <w:r>
        <w:t xml:space="preserve">original page number: 30</w:t>
        <w:br/>
      </w:r>
    </w:p>
    <w:p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29-G-4_031.tif</w:t>
        <w:br/>
      </w:r>
      <w:r>
        <w:t xml:space="preserve">original page number: 31</w:t>
        <w:br/>
      </w:r>
    </w:p>
    <w:p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29-G-4_032.tif</w:t>
        <w:br/>
      </w:r>
      <w:r>
        <w:t xml:space="preserve">original page number: 32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29-G-4_033.tif</w:t>
        <w:br/>
      </w:r>
      <w:r>
        <w:t xml:space="preserve">original page number: 33</w:t>
        <w:br/>
      </w:r>
    </w:p>
    <w:p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v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29-G-4_034.tif</w:t>
        <w:br/>
      </w:r>
      <w:r>
        <w:t xml:space="preserve">original page number: 34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[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]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X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29-G-4_035.tif</w:t>
        <w:br/>
      </w:r>
      <w:r>
        <w:t xml:space="preserve">original page number: 35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(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)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29-G-4_036.tif</w:t>
        <w:br/>
      </w:r>
      <w:r>
        <w:t xml:space="preserve">original page number: 36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29-G-4_037.tif</w:t>
        <w:br/>
      </w:r>
      <w:r>
        <w:t xml:space="preserve">original page number: 37</w:t>
        <w:br/>
      </w:r>
    </w:p>
    <w:p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29-G-4_038.tif</w:t>
        <w:br/>
      </w:r>
      <w:r>
        <w:t xml:space="preserve">original page number: 38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29-G-4_039.tif</w:t>
        <w:br/>
      </w:r>
      <w:r>
        <w:t xml:space="preserve">original page number: 39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29-G-4_040.tif</w:t>
        <w:br/>
      </w:r>
      <w:r>
        <w:t xml:space="preserve">original page number: 40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29-G-4_041.tif</w:t>
        <w:br/>
      </w:r>
      <w:r>
        <w:t xml:space="preserve">original page number: 41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29-G-4_042.tif</w:t>
        <w:br/>
      </w:r>
      <w:r>
        <w:t xml:space="preserve">original page number: 42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š</w:t>
      </w:r>
      <w:r>
        <w:rPr/>
        <w:t xml:space="preserve"/>
      </w:r>
      <w:br/>
      <w:r>
        <w:rPr/>
        <w:t xml:space="preserve">9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5</w:t>
      </w:r>
      <w:r>
        <w:rPr/>
        <w:t xml:space="preserve">5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ô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)</w:t>
      </w:r>
      <w:r>
        <w:rPr/>
        <w:t xml:space="preserve"/>
      </w:r>
    </w:p>
    <w:p>
      <w:br w:type="page"/>
    </w:p>
    <w:p>
      <w:r>
        <w:t xml:space="preserve">image name: 29-G-4_043.tif</w:t>
        <w:br/>
      </w:r>
      <w:r>
        <w:t xml:space="preserve">original page number: 43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7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2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29-G-4_044.tif</w:t>
        <w:br/>
      </w:r>
      <w:r>
        <w:t xml:space="preserve">original page number: 44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ó</w:t>
      </w:r>
      <w:r>
        <w:rPr/>
        <w:t xml:space="preserve">t</w:t>
      </w:r>
      <w:r>
        <w:rPr/>
        <w:t xml:space="preserve">z</w:t>
      </w:r>
      <w:r>
        <w:rPr/>
        <w:t xml:space="preserve">)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29-G-4_045.tif</w:t>
        <w:br/>
      </w:r>
      <w:r>
        <w:t xml:space="preserve">original page number: 45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ú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29-G-4_046.tif</w:t>
        <w:br/>
      </w:r>
      <w:r>
        <w:t xml:space="preserve">original page number: 46</w:t>
        <w:br/>
      </w:r>
    </w:p>
    <w:p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29-G-4_047.tif</w:t>
        <w:br/>
      </w:r>
      <w:r>
        <w:t xml:space="preserve">original page number: 47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(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:</w:t>
      </w:r>
      <w:r>
        <w:rPr/>
        <w:t xml:space="preserve">)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29-G-4_048.tif</w:t>
        <w:br/>
      </w:r>
      <w:r>
        <w:t xml:space="preserve">original page number: 48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ú</w:t>
      </w:r>
      <w:r>
        <w:rPr/>
        <w:t xml:space="preserve">)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29-G-4_049.tif</w:t>
        <w:br/>
      </w:r>
      <w:r>
        <w:t xml:space="preserve">original page number: 49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(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29-G-4_050.tif</w:t>
        <w:br/>
      </w:r>
      <w:r>
        <w:t xml:space="preserve">original page number: 50</w:t>
        <w:br/>
      </w:r>
    </w:p>
    <w:p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: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X</w:t>
      </w:r>
      <w:r>
        <w:rPr/>
        <w:t xml:space="preserve">V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: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2</w:t>
      </w:r>
      <w:r>
        <w:rPr/>
        <w:t xml:space="preserve">8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)</w:t>
      </w:r>
      <w:r>
        <w:rPr/>
        <w:t xml:space="preserve"/>
      </w:r>
    </w:p>
    <w:p>
      <w:br w:type="page"/>
    </w:p>
    <w:p>
      <w:r>
        <w:t xml:space="preserve">image name: 29-G-4_051.tif</w:t>
        <w:br/>
      </w:r>
      <w:r>
        <w:t xml:space="preserve">original page number: 51</w:t>
        <w:br/>
      </w:r>
    </w:p>
    <w:p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29-G-4_052.tif</w:t>
        <w:br/>
      </w:r>
      <w:r>
        <w:t xml:space="preserve">original page number: 52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29-G-4_053.tif</w:t>
        <w:br/>
      </w:r>
      <w:r>
        <w:t xml:space="preserve">original page number: 53</w:t>
        <w:br/>
      </w:r>
    </w:p>
    <w:p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(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3</w:t>
      </w:r>
      <w:r>
        <w:rPr/>
        <w:t xml:space="preserve">0</w:t>
      </w:r>
      <w:r>
        <w:rPr/>
        <w:t xml:space="preserve">)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)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/>
      </w:r>
    </w:p>
    <w:p>
      <w:br w:type="page"/>
    </w:p>
    <w:p>
      <w:r>
        <w:t xml:space="preserve">image name: 29-G-4_054.tif</w:t>
        <w:br/>
      </w:r>
      <w:r>
        <w:t xml:space="preserve">original page number: 54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2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?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29-G-4_055.tif</w:t>
        <w:br/>
      </w:r>
      <w:r>
        <w:t xml:space="preserve">original page number: 55</w:t>
        <w:br/>
      </w:r>
    </w:p>
    <w:p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29-G-4_056.tif</w:t>
        <w:br/>
      </w:r>
      <w:r>
        <w:t xml:space="preserve">original page number: 56</w:t>
        <w:br/>
      </w:r>
    </w:p>
    <w:p>
      <w:r>
        <w:rPr/>
        <w:t xml:space="preserve">2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29-G-4_057.tif</w:t>
        <w:br/>
      </w:r>
      <w:r>
        <w:t xml:space="preserve">original page number: 57</w:t>
        <w:br/>
      </w:r>
    </w:p>
    <w:p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29-G-4_058.tif</w:t>
        <w:br/>
      </w:r>
      <w:r>
        <w:t xml:space="preserve">original page number: 58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29-G-4_059.tif</w:t>
        <w:br/>
      </w:r>
      <w:r>
        <w:t xml:space="preserve">original page number: 59</w:t>
        <w:br/>
      </w:r>
    </w:p>
    <w:p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29-G-4_060.tif</w:t>
        <w:br/>
      </w:r>
      <w:r>
        <w:t xml:space="preserve">original page number: 60</w:t>
        <w:br/>
      </w:r>
    </w:p>
    <w:p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0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;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29-G-4_061.tif</w:t>
        <w:br/>
      </w:r>
      <w:r>
        <w:t xml:space="preserve">original page number: 61</w:t>
        <w:br/>
      </w:r>
    </w:p>
    <w:p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)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)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/>
      </w:r>
    </w:p>
    <w:p>
      <w:br w:type="page"/>
    </w:p>
    <w:p>
      <w:r>
        <w:t xml:space="preserve">image name: 29-G-4_062.tif</w:t>
        <w:br/>
      </w:r>
      <w:r>
        <w:t xml:space="preserve">original page number: 62</w:t>
        <w:br/>
      </w:r>
    </w:p>
    <w:p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29-G-4_063.tif</w:t>
        <w:br/>
      </w:r>
      <w:r>
        <w:t xml:space="preserve">original page number: 63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"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29-G-4_064.tif</w:t>
        <w:br/>
      </w:r>
      <w:r>
        <w:t xml:space="preserve">original page number: 64</w:t>
        <w:br/>
      </w:r>
    </w:p>
    <w:p>
      <w:r>
        <w:rPr/>
        <w:t xml:space="preserve">3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>.</w:t>
      </w:r>
      <w:r>
        <w:rPr/>
        <w:t xml:space="preserve">)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: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(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5</w:t>
      </w:r>
      <w:r>
        <w:rPr/>
        <w:t xml:space="preserve">.</w:t>
      </w:r>
      <w:r>
        <w:rPr/>
        <w:t xml:space="preserve">)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29-G-4_065.tif</w:t>
        <w:br/>
      </w:r>
      <w:r>
        <w:t xml:space="preserve">original page number: 65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29-G-4_066.tif</w:t>
        <w:br/>
      </w:r>
      <w:r>
        <w:t xml:space="preserve">original page number: 66</w:t>
        <w:br/>
      </w:r>
    </w:p>
    <w:p>
      <w:r>
        <w:rPr/>
        <w:t xml:space="preserve">3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29-G-4_067.tif</w:t>
        <w:br/>
      </w:r>
      <w:r>
        <w:t xml:space="preserve">original page number: 67</w:t>
        <w:br/>
      </w:r>
    </w:p>
    <w:p>
      <w:r>
        <w:rPr/>
        <w:t xml:space="preserve">*</w:t>
      </w:r>
      <w:r>
        <w:rPr/>
        <w:t xml:space="preserve">)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29-G-4_068.tif</w:t>
        <w:br/>
      </w:r>
      <w:r>
        <w:t xml:space="preserve">original page number: 68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29-G-4_069.tif</w:t>
        <w:br/>
      </w:r>
      <w:r>
        <w:t xml:space="preserve">original page number: 69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</w:p>
    <w:p>
      <w:br w:type="page"/>
    </w:p>
    <w:p>
      <w:r>
        <w:t xml:space="preserve">image name: 29-G-4_070.tif</w:t>
        <w:br/>
      </w:r>
      <w:r>
        <w:t xml:space="preserve">original page number: 70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ú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*</w:t>
      </w:r>
      <w:r>
        <w:rPr/>
        <w:t xml:space="preserve">)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</w:p>
    <w:p>
      <w:br w:type="page"/>
    </w:p>
    <w:p>
      <w:r>
        <w:t xml:space="preserve">image name: 29-G-4_071.tif</w:t>
        <w:br/>
      </w:r>
      <w:r>
        <w:t xml:space="preserve">original page number: 71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í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29-G-4_072.tif</w:t>
        <w:br/>
      </w:r>
      <w:r>
        <w:t xml:space="preserve">original page number: 72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29-G-4_073.tif</w:t>
        <w:br/>
      </w:r>
      <w:r>
        <w:t xml:space="preserve">original page number: 73</w:t>
        <w:br/>
      </w:r>
    </w:p>
    <w:p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29-G-4_074.tif</w:t>
        <w:br/>
      </w:r>
      <w:r>
        <w:t xml:space="preserve">original page number: 74</w:t>
        <w:br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6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ú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q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29-G-4_075.tif</w:t>
        <w:br/>
      </w:r>
      <w:r>
        <w:t xml:space="preserve">original page number: 75</w:t>
        <w:br/>
      </w:r>
    </w:p>
    <w:p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b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 </w:t>
      </w:r>
      <w:r>
        <w:rPr/>
        <w:t xml:space="preserve">(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29-G-4_076.tif</w:t>
        <w:br/>
      </w:r>
      <w:r>
        <w:t xml:space="preserve">original page number: 76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-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29-G-4_077.tif</w:t>
        <w:br/>
      </w:r>
      <w:r>
        <w:t xml:space="preserve">original page number: 77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p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29-G-4_078.tif</w:t>
        <w:br/>
      </w:r>
      <w:r>
        <w:t xml:space="preserve">original page number: 78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29-G-4_079.tif</w:t>
        <w:br/>
      </w:r>
      <w:r>
        <w:t xml:space="preserve">original page number: 79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29-G-4_080.tif</w:t>
        <w:br/>
      </w:r>
      <w:r>
        <w:t xml:space="preserve">original page number: 80</w:t>
        <w:br/>
      </w:r>
    </w:p>
    <w:p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*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j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29-G-4_081.tif</w:t>
        <w:br/>
      </w:r>
      <w:r>
        <w:t xml:space="preserve">original page number: 81</w:t>
        <w:br/>
      </w:r>
    </w:p>
    <w:p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z</w:t>
      </w:r>
      <w:r>
        <w:rPr/>
        <w:t xml:space="preserve">y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N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29-G-4_082.tif</w:t>
        <w:br/>
      </w:r>
      <w:r>
        <w:t xml:space="preserve">original page number: 82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29-G-4_083.tif</w:t>
        <w:br/>
      </w:r>
      <w:r>
        <w:t xml:space="preserve">original page number: 83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?</w:t>
      </w:r>
      <w:r>
        <w:rPr/>
        <w:t xml:space="preserve">)</w:t>
      </w:r>
      <w:r>
        <w:rPr/>
        <w:t xml:space="preserve"/>
      </w:r>
      <w:br/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29-G-4_084.tif</w:t>
        <w:br/>
      </w:r>
      <w:r>
        <w:t xml:space="preserve">original page number: 84</w:t>
        <w:br/>
      </w:r>
    </w:p>
    <w:p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v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29-G-4_085.tif</w:t>
        <w:br/>
      </w:r>
      <w:r>
        <w:t xml:space="preserve">original page number: 85</w:t>
        <w:br/>
      </w:r>
    </w:p>
    <w:p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29-G-4_086.tif</w:t>
        <w:br/>
      </w:r>
      <w:r>
        <w:t xml:space="preserve">original page number: 86</w:t>
        <w:br/>
      </w:r>
    </w:p>
    <w:p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29-G-4_087.tif</w:t>
        <w:br/>
      </w:r>
      <w:r>
        <w:t xml:space="preserve">original page number: 87</w:t>
        <w:br/>
      </w:r>
    </w:p>
    <w:p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