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ba2459" w14:textId="3fba2459">
      <w:pPr>
        <w15:collapsed w:val="false"/>
      </w:pPr>
      <w:r>
        <w:t xml:space="preserve">image name: 029-G-009_001.tif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ý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029-G-009_002.tif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/>
      </w:r>
    </w:p>
    <w:p>
      <w:br w:type="page"/>
    </w:p>
    <w:p>
      <w:r>
        <w:t xml:space="preserve">image name: 029-G-009_003.tif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a</w:t>
      </w:r>
      <w:r>
        <w:rPr/>
        <w:t xml:space="preserve">v</w:t>
      </w:r>
      <w:r>
        <w:rPr/>
        <w:t xml:space="preserve">.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/>
      </w:r>
      <w:br/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å</w:t>
      </w:r>
      <w:r>
        <w:rPr/>
        <w:t xml:space="preserve">m</w:t>
      </w:r>
      <w:r>
        <w:rPr/>
        <w:t xml:space="preserve">,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é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å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é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å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å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å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å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å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ż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ż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ż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é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å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å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ż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å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å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å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å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ö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