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a2459" w14:textId="3fba2459">
      <w:pPr>
        <w15:collapsed w:val="false"/>
      </w:pPr>
      <w:r>
        <w:t xml:space="preserve">image name: 029-G-009_001.tif</w:t>
        <w:br/>
      </w:r>
      <w:r>
        <w:t xml:space="preserve">original page number: 1</w:t>
        <w:br/>
      </w:r>
    </w:p>
    <w:p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ý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v</w:t>
      </w:r>
      <w:r>
        <w:rPr/>
        <w:t xml:space="preserve">z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ň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029-G-009_002.tif</w:t>
        <w:br/>
      </w:r>
      <w:r>
        <w:t xml:space="preserve">original page number: 2</w:t>
        <w:br/>
      </w:r>
    </w:p>
    <w:p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ě</w:t>
      </w:r>
      <w:r>
        <w:rPr/>
        <w:t xml:space="preserve"/>
      </w:r>
    </w:p>
    <w:p>
      <w:br w:type="page"/>
    </w:p>
    <w:p>
      <w:r>
        <w:t xml:space="preserve">image name: 029-G-009_003.tif</w:t>
        <w:br/>
      </w:r>
      <w:r>
        <w:t xml:space="preserve">original page number: 3</w:t>
        <w:br/>
      </w:r>
    </w:p>
    <w:p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ě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å</w:t>
      </w:r>
      <w:r>
        <w:rPr/>
        <w:t xml:space="preserve">m</w:t>
      </w:r>
      <w:r>
        <w:rPr/>
        <w:t xml:space="preserve">,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é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å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å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å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å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å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å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ż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v</w:t>
      </w:r>
      <w:r>
        <w:rPr/>
        <w:t xml:space="preserve">z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ż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ż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é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å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å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ż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å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å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P</w:t>
      </w:r>
      <w:r>
        <w:rPr/>
        <w:t xml:space="preserve">å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å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ö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.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