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a472ff" w14:textId="33a472ff">
      <w:pPr>
        <w15:collapsed w:val="false"/>
      </w:pPr>
      <w:r>
        <w:t xml:space="preserve">image name: page0021.tif</w:t>
        <w:br/>
      </w:r>
      <w:r>
        <w:t xml:space="preserve">original page number: 1</w:t>
        <w:br/>
      </w:r>
    </w:p>
    <w:p>
      <w:r>
        <w:rPr/>
        <w:t xml:space="preserve">A</w:t>
      </w:r>
      <w:r>
        <w:rPr/>
        <w:t xml:space="preserve">p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!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o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í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z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b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fldChar w:fldCharType="begin"/>
        <w:instrText xml:space="preserve">XE"unclear:že"</w:instrText>
        <w:fldChar w:fldCharType="separate"/>
      </w:r>
      <w:r/>
      <w:r>
        <w:fldChar w:fldCharType="end"/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t>[</w:t>
      </w:r>
      <w:r>
        <w:rPr/>
        <w:t xml:space="preserve">ž</w:t>
      </w:r>
      <w:r>
        <w:rPr/>
        <w:t xml:space="preserve">e</w:t>
      </w:r>
      <w:r>
        <w:t>]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ž</w:t>
      </w:r>
      <w:r>
        <w:rPr/>
        <w:t xml:space="preserve">k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š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ž</w:t>
      </w:r>
      <w:r>
        <w:rPr/>
        <w:t xml:space="preserve">k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ď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b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ú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"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ď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o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m</w:t>
      </w:r>
      <w:r>
        <w:rPr/>
        <w:t xml:space="preserve">.</w:t>
      </w:r>
      <w:r>
        <w:rPr/>
        <w:t xml:space="preserve">"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"</w:t>
      </w:r>
      <w:r>
        <w:rPr/>
        <w:t xml:space="preserve">Č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b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?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o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k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c</w:t>
      </w:r>
      <w:r>
        <w:rPr/>
        <w:t xml:space="preserve">i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ď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g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ú</w:t>
      </w:r>
      <w:r>
        <w:rPr/>
        <w:t xml:space="preserve">ž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ú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o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v</w:t>
      </w:r>
      <w:r>
        <w:rPr/>
        <w:t xml:space="preserve">z</w:t>
      </w:r>
      <w:r>
        <w:rPr/>
        <w:t xml:space="preserve">a</w:t>
      </w:r>
      <w:r>
        <w:rPr/>
        <w:t xml:space="preserve">ť</w:t>
      </w:r>
      <w:r>
        <w:rPr/>
        <w:t xml:space="preserve">j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ú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á</w:t>
      </w:r>
      <w:r>
        <w:rPr/>
        <w:t xml:space="preserve">ž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?</w:t>
      </w:r>
      <w:r>
        <w:rPr/>
        <w:t xml:space="preserve">!</w:t>
      </w:r>
      <w:r>
        <w:rPr/>
        <w:t xml:space="preserve"> </w:t>
      </w:r>
      <w:r>
        <w:rPr/>
        <w:t xml:space="preserve">(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ď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)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i</w:t>
      </w:r>
      <w:r>
        <w:rPr/>
        <w:t xml:space="preserve">b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q</w:t>
      </w:r>
      <w:r>
        <w:rPr/>
        <w:t xml:space="preserve">u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x</w:t>
      </w:r>
      <w:r>
        <w:rPr/>
        <w:t xml:space="preserve">i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q</w:t>
      </w:r>
      <w:r>
        <w:rPr/>
        <w:t xml:space="preserve">u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?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e</w:t>
      </w:r>
      <w:r>
        <w:rPr/>
        <w:t xml:space="preserve">v</w:t>
      </w:r>
      <w:r>
        <w:rPr/>
        <w:t xml:space="preserve">z</w:t>
      </w:r>
      <w:r>
        <w:rPr/>
        <w:t xml:space="preserve">a</w:t>
      </w:r>
      <w:r>
        <w:rPr/>
        <w:t xml:space="preserve">ť</w:t>
      </w:r>
      <w:r>
        <w:rPr/>
        <w:t xml:space="preserve">j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?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page0022.tif</w:t>
        <w:br/>
      </w:r>
      <w:r>
        <w:t xml:space="preserve">original page number: 2</w:t>
        <w:br/>
      </w:r>
    </w:p>
    <w:p>
      <w:r>
        <w:fldChar w:fldCharType="begin"/>
        <w:instrText xml:space="preserve">XE"unclear:osve"</w:instrText>
        <w:fldChar w:fldCharType="separate"/>
      </w:r>
      <w:r/>
      <w:r>
        <w:fldChar w:fldCharType="end"/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t>[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t>]</w:t>
      </w:r>
      <w:r>
        <w:rPr/>
        <w:t xml:space="preserve">d</w:t>
      </w:r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fldChar w:fldCharType="begin"/>
        <w:instrText xml:space="preserve">XE"unclear:iz"</w:instrText>
        <w:fldChar w:fldCharType="separate"/>
      </w:r>
      <w:r/>
      <w:r>
        <w:fldChar w:fldCharType="end"/>
      </w:r>
      <w:r>
        <w:rPr/>
        <w:t xml:space="preserve">n</w:t>
      </w:r>
      <w:r>
        <w:rPr/>
        <w:t xml:space="preserve">e</w:t>
      </w:r>
      <w:r>
        <w:rPr/>
        <w:t xml:space="preserve">e</w:t>
      </w:r>
      <w:r>
        <w:rPr/>
        <w:t xml:space="preserve">x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t>[</w:t>
      </w:r>
      <w:r>
        <w:rPr/>
        <w:t xml:space="preserve">i</w:t>
      </w:r>
      <w:r>
        <w:rPr/>
        <w:t xml:space="preserve">z</w:t>
      </w:r>
      <w:r>
        <w:t>]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c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ú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q</w:t>
      </w:r>
      <w:r>
        <w:rPr/>
        <w:t xml:space="preserve">i</w:t>
      </w:r>
      <w:r>
        <w:rPr/>
        <w:t xml:space="preserve">u</w:t>
      </w:r>
      <w:r>
        <w:rPr/>
        <w:t xml:space="preserve">z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(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ň</w:t>
      </w:r>
      <w:r>
        <w:rPr/>
        <w:t xml:space="preserve">h</w:t>
      </w:r>
      <w:r>
        <w:rPr/>
        <w:t xml:space="preserve">o</w:t>
      </w:r>
      <w:r>
        <w:rPr/>
        <w:t xml:space="preserve">)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o</w:t>
      </w:r>
      <w:r>
        <w:rPr/>
        <w:t xml:space="preserve">g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fldChar w:fldCharType="begin"/>
        <w:instrText xml:space="preserve">XE"unclear:o"</w:instrText>
        <w:fldChar w:fldCharType="separate"/>
      </w:r>
      <w:r/>
      <w:r>
        <w:fldChar w:fldCharType="end"/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t>[</w:t>
      </w:r>
      <w:r>
        <w:rPr/>
        <w:t xml:space="preserve">o</w:t>
      </w:r>
      <w:r>
        <w:t>]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K</w:t>
      </w:r>
      <w:r>
        <w:rPr/>
        <w:t xml:space="preserve">l</w:t>
      </w:r>
      <w:r>
        <w:rPr/>
        <w:t xml:space="preserve">s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:</w:t>
      </w:r>
      <w:r>
        <w:rPr/>
        <w:t xml:space="preserve"> </w:t>
      </w:r>
      <w:r>
        <w:rPr/>
        <w:t xml:space="preserve">"</w:t>
      </w:r>
      <w:r>
        <w:rPr/>
        <w:t xml:space="preserve">N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;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"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"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i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7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ú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;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"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"</w:t>
      </w:r>
      <w:r>
        <w:rPr/>
        <w:t xml:space="preserve">;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ú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fldChar w:fldCharType="begin"/>
        <w:instrText xml:space="preserve">XE"unclear:ň"</w:instrText>
        <w:fldChar w:fldCharType="separate"/>
      </w:r>
      <w:r/>
      <w:r>
        <w:fldChar w:fldCharType="end"/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t>[</w:t>
      </w:r>
      <w:r>
        <w:rPr/>
        <w:t xml:space="preserve">ň</w:t>
      </w:r>
      <w:r>
        <w:t>]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ó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fldChar w:fldCharType="begin"/>
        <w:instrText xml:space="preserve">XE"unclear:b"</w:instrText>
        <w:fldChar w:fldCharType="separate"/>
      </w:r>
      <w:r/>
      <w:r>
        <w:fldChar w:fldCharType="end"/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t>[</w:t>
      </w:r>
      <w:r>
        <w:rPr/>
        <w:t xml:space="preserve">b</w:t>
      </w:r>
      <w:r>
        <w:t>]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/>
      </w:r>
      <w:br/>
      <w:r>
        <w:fldChar w:fldCharType="begin"/>
        <w:instrText xml:space="preserve">XE"unclear:n"</w:instrText>
        <w:fldChar w:fldCharType="separate"/>
      </w:r>
      <w:r/>
      <w:r>
        <w:fldChar w:fldCharType="end"/>
      </w:r>
      <w:r>
        <w:fldChar w:fldCharType="begin"/>
        <w:instrText xml:space="preserve">XE"unclear:ve"</w:instrText>
        <w:fldChar w:fldCharType="separate"/>
      </w:r>
      <w:r/>
      <w:r>
        <w:fldChar w:fldCharType="end"/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t>[</w:t>
      </w:r>
      <w:r>
        <w:rPr/>
        <w:t xml:space="preserve">n</w:t>
      </w:r>
      <w:r>
        <w:t>]</w:t>
      </w:r>
      <w:r>
        <w:rPr/>
        <w:t xml:space="preserve">u</w:t>
      </w:r>
      <w:r>
        <w:rPr/>
        <w:t xml:space="preserve">n</w:t>
      </w:r>
      <w:r>
        <w:rPr/>
        <w:t xml:space="preserve">e</w:t>
      </w:r>
      <w:r>
        <w:t>[</w:t>
      </w:r>
      <w:r>
        <w:rPr/>
        <w:t xml:space="preserve">v</w:t>
      </w:r>
      <w:r>
        <w:rPr/>
        <w:t xml:space="preserve">e</w:t>
      </w:r>
      <w:r>
        <w:t>]</w:t>
      </w:r>
      <w:r>
        <w:rPr/>
        <w:t xml:space="preserve">!</w:t>
      </w:r>
      <w:r>
        <w:rPr/>
        <w:t xml:space="preserve"> </w:t>
      </w:r>
      <w:r>
        <w:rPr/>
        <w:t xml:space="preserve">"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"</w:t>
      </w:r>
      <w:r>
        <w:rPr/>
        <w:t xml:space="preserve"/>
      </w:r>
      <w:br/>
      <w:r>
        <w:fldChar w:fldCharType="begin"/>
        <w:instrText xml:space="preserve">XE"unclear:n"</w:instrText>
        <w:fldChar w:fldCharType="separate"/>
      </w:r>
      <w:r/>
      <w:r>
        <w:fldChar w:fldCharType="end"/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s</w:t>
      </w:r>
      <w:r>
        <w:rPr/>
        <w:t xml:space="preserve">á</w:t>
      </w:r>
      <w:r>
        <w:rPr/>
        <w:t xml:space="preserve">k</w:t>
      </w:r>
      <w:r>
        <w:rPr/>
        <w:t xml:space="preserve">;</w:t>
      </w:r>
      <w:r>
        <w:rPr/>
        <w:t xml:space="preserve"> </w:t>
      </w:r>
      <w:r>
        <w:rPr/>
        <w:t xml:space="preserve">"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t>[</w:t>
      </w:r>
      <w:r>
        <w:rPr/>
        <w:t xml:space="preserve">n</w:t>
      </w:r>
      <w:r>
        <w:t>]</w:t>
      </w:r>
      <w:r>
        <w:rPr/>
        <w:t xml:space="preserve">e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!</w:t>
      </w:r>
      <w:r>
        <w:rPr/>
        <w:t xml:space="preserve">"</w:t>
      </w:r>
      <w:r>
        <w:rPr/>
        <w:t xml:space="preserve"> </w:t>
      </w:r>
      <w:r>
        <w:rPr/>
        <w:t xml:space="preserve">(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)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æ</w:t>
      </w:r>
      <w:r>
        <w:rPr/>
        <w:t xml:space="preserve">c</w:t>
      </w:r>
      <w:r>
        <w:rPr/>
        <w:t xml:space="preserve">a</w:t>
      </w:r>
      <w:r>
        <w:rPr/>
        <w:t xml:space="preserve">: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"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b</w:t>
      </w:r>
      <w:r>
        <w:rPr/>
        <w:t xml:space="preserve">l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fldChar w:fldCharType="begin"/>
        <w:instrText xml:space="preserve">XE"unclear:le"</w:instrText>
        <w:fldChar w:fldCharType="separate"/>
      </w:r>
      <w:r/>
      <w:r>
        <w:fldChar w:fldCharType="end"/>
      </w:r>
      <w:r>
        <w:rPr/>
        <w:t xml:space="preserve">ž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t>[</w:t>
      </w:r>
      <w:r>
        <w:rPr/>
        <w:t xml:space="preserve">l</w:t>
      </w:r>
      <w:r>
        <w:rPr/>
        <w:t xml:space="preserve">e</w:t>
      </w:r>
      <w:r>
        <w:t>]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ú</w:t>
      </w:r>
      <w:r>
        <w:rPr/>
        <w:t xml:space="preserve">v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!</w:t>
      </w:r>
      <w:r>
        <w:rPr/>
        <w:t xml:space="preserve">"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s</w:t>
      </w:r>
      <w:r>
        <w:rPr/>
        <w:t xml:space="preserve">a</w:t>
      </w:r>
      <w:r>
        <w:rPr/>
        <w:t xml:space="preserve">k</w:t>
      </w:r>
      <w:r>
        <w:rPr/>
        <w:t xml:space="preserve">.</w:t>
      </w:r>
      <w:r>
        <w:rPr/>
        <w:t xml:space="preserve">.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b</w:t>
      </w:r>
      <w:r>
        <w:rPr/>
        <w:t xml:space="preserve">l</w:t>
      </w:r>
      <w:r>
        <w:rPr/>
        <w:t xml:space="preserve">í</w:t>
      </w:r>
      <w:r>
        <w:rPr/>
        <w:t xml:space="preserve">ž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ň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j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ň</w:t>
      </w:r>
      <w:r>
        <w:rPr/>
        <w:t xml:space="preserve">é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h</w:t>
      </w:r>
      <w:r>
        <w:rPr/>
        <w:t xml:space="preserve">á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ň</w:t>
      </w:r>
      <w:r>
        <w:rPr/>
        <w:t xml:space="preserve">e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page0023.tif</w:t>
        <w:br/>
      </w:r>
      <w:r>
        <w:t xml:space="preserve">original page number: 3</w:t>
        <w:br/>
      </w:r>
    </w:p>
    <w:p>
      <w:r>
        <w:rPr/>
        <w:t xml:space="preserve">"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"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á</w:t>
      </w:r>
      <w:r>
        <w:rPr/>
        <w:t xml:space="preserve">z</w:t>
      </w:r>
      <w:r>
        <w:rPr/>
        <w:t xml:space="preserve">.</w:t>
      </w:r>
      <w:r>
        <w:rPr/>
        <w:t xml:space="preserve"/>
      </w:r>
      <w:br/>
      <w:r>
        <w:rPr/>
        <w:t xml:space="preserve">"</w:t>
      </w:r>
      <w:r>
        <w:rPr/>
        <w:t xml:space="preserve">V</w:t>
      </w:r>
      <w:r>
        <w:rPr/>
        <w:t xml:space="preserve">j</w:t>
      </w:r>
      <w:r>
        <w:rPr/>
        <w:t xml:space="preserve">á</w:t>
      </w:r>
      <w:r>
        <w:rPr/>
        <w:t xml:space="preserve">c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ú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j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fldChar w:fldCharType="begin"/>
        <w:instrText xml:space="preserve">XE"unclear:t"</w:instrText>
        <w:fldChar w:fldCharType="separate"/>
      </w:r>
      <w:r/>
      <w:r>
        <w:fldChar w:fldCharType="end"/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g</w:t>
      </w:r>
      <w:r>
        <w:rPr/>
        <w:t xml:space="preserve">o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t>[</w:t>
      </w:r>
      <w:r>
        <w:rPr/>
        <w:t xml:space="preserve">t</w:t>
      </w:r>
      <w:r>
        <w:t>]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-</w:t>
      </w:r>
      <w:r>
        <w:rPr/>
        <w:t xml:space="preserve"/>
      </w:r>
      <w:br/>
      <w:r>
        <w:fldChar w:fldCharType="begin"/>
        <w:instrText xml:space="preserve">XE"comment:fixiruvau"</w:instrText>
        <w:fldChar w:fldCharType="separate"/>
      </w:r>
      <w:r/>
      <w:r>
        <w:fldChar w:fldCharType="end"/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!</w:t>
      </w:r>
      <w:r>
        <w:rPr/>
        <w:t xml:space="preserve">"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x</w:t>
      </w:r>
      <w:r>
        <w:rPr/>
        <w:t xml:space="preserve">i</w:t>
      </w:r>
      <w:r>
        <w:rPr/>
        <w:t xml:space="preserve">r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>
          <w:rStyle w:val="FootnoteReference"/>
        </w:rPr>
        <w:footnoteReference w:id="0"/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q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"</w:t>
      </w:r>
      <w:r>
        <w:rPr/>
        <w:t xml:space="preserve">Č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ň</w:t>
      </w:r>
      <w:r>
        <w:rPr/>
        <w:t xml:space="preserve">u</w:t>
      </w:r>
      <w:r>
        <w:rPr/>
        <w:t xml:space="preserve"> 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á</w:t>
      </w:r>
      <w:r>
        <w:rPr/>
        <w:t xml:space="preserve">h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?</w:t>
      </w:r>
      <w:r>
        <w:rPr/>
        <w:t xml:space="preserve">"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ž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(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)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!</w:t>
      </w:r>
      <w:r>
        <w:rPr/>
        <w:t xml:space="preserve">"</w:t>
      </w:r>
      <w:r>
        <w:rPr/>
        <w:t xml:space="preserve"> </w:t>
      </w:r>
      <w:r>
        <w:rPr/>
        <w:t xml:space="preserve">"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fldChar w:fldCharType="begin"/>
        <w:instrText xml:space="preserve">XE"unclear:j"</w:instrText>
        <w:fldChar w:fldCharType="separate"/>
      </w:r>
      <w:r/>
      <w:r>
        <w:fldChar w:fldCharType="end"/>
      </w:r>
      <w:r>
        <w:rPr/>
        <w:t xml:space="preserve">v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t>[</w:t>
      </w:r>
      <w:r>
        <w:rPr/>
        <w:t xml:space="preserve">j</w:t>
      </w:r>
      <w:r>
        <w:t>]</w:t>
      </w:r>
      <w:r>
        <w:rPr/>
        <w:t xml:space="preserve">e</w:t>
      </w:r>
      <w:r>
        <w:rPr/>
        <w:t xml:space="preserve">m</w:t>
      </w:r>
      <w:r>
        <w:rPr/>
        <w:t xml:space="preserve">"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u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,</w:t>
      </w:r>
      <w:r>
        <w:rPr/>
        <w:t xml:space="preserve"> </w:t>
      </w:r>
      <w:r>
        <w:rPr/>
        <w:t xml:space="preserve">"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/>
      </w:r>
      <w:br/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ž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ž</w:t>
      </w:r>
      <w:r>
        <w:rPr/>
        <w:t xml:space="preserve">i</w:t>
      </w:r>
      <w:r>
        <w:rPr/>
        <w:t xml:space="preserve">,</w:t>
      </w:r>
      <w:r>
        <w:rPr/>
        <w:t xml:space="preserve">"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n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"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i</w:t>
      </w:r>
      <w:r>
        <w:rPr/>
        <w:t xml:space="preserve">.</w:t>
      </w:r>
      <w:r>
        <w:rPr/>
        <w:t xml:space="preserve">"</w:t>
      </w:r>
      <w:r>
        <w:rPr/>
        <w:t xml:space="preserve"> </w:t>
      </w:r>
      <w:r>
        <w:rPr/>
        <w:t xml:space="preserve">"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o</w:t>
      </w:r>
      <w:r>
        <w:rPr/>
        <w:t xml:space="preserve">s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g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e</w:t>
      </w:r>
      <w:r>
        <w:rPr/>
        <w:t xml:space="preserve">.</w:t>
      </w:r>
      <w:r>
        <w:rPr/>
        <w:t xml:space="preserve">"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"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7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í</w:t>
      </w:r>
      <w:r>
        <w:rPr/>
        <w:t xml:space="preserve">h</w:t>
      </w:r>
      <w:r>
        <w:rPr/>
        <w:t xml:space="preserve">?</w:t>
      </w:r>
      <w:r>
        <w:rPr/>
        <w:t xml:space="preserve">"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l</w:t>
      </w:r>
      <w:r>
        <w:rPr/>
        <w:t xml:space="preserve">s</w:t>
      </w:r>
      <w:r>
        <w:rPr/>
        <w:t xml:space="preserve">a</w:t>
      </w:r>
      <w:r>
        <w:rPr/>
        <w:t xml:space="preserve">k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č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i</w:t>
      </w:r>
      <w:r>
        <w:rPr/>
        <w:t xml:space="preserve">h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"</w:t>
      </w:r>
      <w:r>
        <w:rPr/>
        <w:t xml:space="preserve">K</w:t>
      </w:r>
      <w:r>
        <w:rPr/>
        <w:t xml:space="preserve">l</w:t>
      </w:r>
      <w:r>
        <w:rPr/>
        <w:t xml:space="preserve">s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: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5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"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"</w:t>
      </w:r>
      <w:r>
        <w:rPr/>
        <w:t xml:space="preserve"> </w:t>
      </w:r>
      <w:r>
        <w:rPr/>
        <w:t xml:space="preserve">"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"</w:t>
      </w:r>
      <w:r>
        <w:rPr/>
        <w:t xml:space="preserve">: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ň</w:t>
      </w:r>
      <w:r>
        <w:rPr/>
        <w:t xml:space="preserve">h</w:t>
      </w:r>
      <w:r>
        <w:rPr/>
        <w:t xml:space="preserve">o</w:t>
      </w:r>
      <w:r>
        <w:rPr/>
        <w:t xml:space="preserve">: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"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"</w:t>
      </w:r>
      <w:r>
        <w:rPr/>
        <w:t xml:space="preserve">;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v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"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(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á</w:t>
      </w:r>
      <w:r>
        <w:rPr/>
        <w:t xml:space="preserve">)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: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b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e</w:t>
      </w:r>
      <w:r>
        <w:rPr/>
        <w:t xml:space="preserve">x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h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/>
      </w:r>
    </w:p>
    <w:p>
      <w:br w:type="page"/>
    </w:p>
    <w:p>
      <w:r>
        <w:t xml:space="preserve">image name: page0024.tif</w:t>
        <w:br/>
      </w:r>
      <w:r>
        <w:t xml:space="preserve">original page number: 4</w:t>
        <w:br/>
      </w:r>
    </w:p>
    <w:p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x</w:t>
      </w:r>
      <w:r>
        <w:rPr/>
        <w:t xml:space="preserve">p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: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ú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s</w:t>
      </w:r>
      <w:r>
        <w:rPr/>
        <w:t xml:space="preserve"/>
      </w:r>
      <w:br/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ň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s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: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á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"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r</w:t>
      </w:r>
      <w:r>
        <w:rPr/>
        <w:t xml:space="preserve">ú</w:t>
      </w:r>
      <w:r>
        <w:rPr/>
        <w:t xml:space="preserve">c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ň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;</w:t>
      </w:r>
      <w:r>
        <w:rPr/>
        <w:t xml:space="preserve"> </w:t>
      </w:r>
      <w:r>
        <w:rPr/>
        <w:t xml:space="preserve">j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.</w:t>
      </w:r>
      <w:r>
        <w:rPr/>
        <w:t xml:space="preserve">"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"</w:t>
      </w:r>
      <w:r>
        <w:rPr/>
        <w:t xml:space="preserve">Č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?</w:t>
      </w:r>
      <w:r>
        <w:rPr/>
        <w:t xml:space="preserve">"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fldChar w:fldCharType="begin"/>
        <w:instrText xml:space="preserve">XE"unclear:J"</w:instrText>
        <w:fldChar w:fldCharType="separate"/>
      </w:r>
      <w:r/>
      <w:r>
        <w:fldChar w:fldCharType="end"/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t>[</w:t>
      </w:r>
      <w:r>
        <w:rPr/>
        <w:t xml:space="preserve">J</w:t>
      </w:r>
      <w:r>
        <w:t>]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ť</w:t>
      </w:r>
      <w:r>
        <w:rPr/>
        <w:t xml:space="preserve">i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8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 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page0025.tif</w:t>
        <w:br/>
      </w:r>
      <w:r>
        <w:t xml:space="preserve">original page number: 5</w:t>
        <w:br/>
      </w:r>
    </w:p>
    <w:p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>!</w:t>
      </w:r>
      <w:r>
        <w:rPr/>
        <w:t xml:space="preserve"/>
      </w:r>
      <w:br/>
      <w:r>
        <w:rPr/>
        <w:t xml:space="preserve">C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m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h</w:t>
      </w:r>
      <w:r>
        <w:rPr/>
        <w:t xml:space="preserve">ŕ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u</w:t>
      </w:r>
      <w:r>
        <w:rPr/>
        <w:t xml:space="preserve">t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ť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m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ď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l</w:t>
      </w:r>
      <w:r>
        <w:rPr/>
        <w:t xml:space="preserve">í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page0026.tif</w:t>
        <w:br/>
      </w:r>
      <w:r>
        <w:t xml:space="preserve">original page number: 6</w:t>
        <w:br/>
      </w:r>
    </w:p>
    <w:p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ť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ň</w:t>
      </w:r>
      <w:r>
        <w:rPr/>
        <w:t xml:space="preserve">i</w:t>
      </w:r>
      <w:r>
        <w:rPr/>
        <w:t xml:space="preserve">ť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á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h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ŕ</w:t>
      </w:r>
      <w:r>
        <w:rPr/>
        <w:t xml:space="preserve">b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m</w:t>
      </w:r>
      <w:r>
        <w:rPr/>
        <w:t xml:space="preserve">ň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š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u</w:t>
      </w:r>
      <w:r>
        <w:rPr/>
        <w:t xml:space="preserve">t</w:t>
      </w:r>
      <w:r>
        <w:rPr/>
        <w:t xml:space="preserve">á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č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v</w:t>
      </w:r>
      <w:r>
        <w:rPr/>
        <w:t xml:space="preserve">o</w:t>
      </w:r>
      <w:r>
        <w:rPr/>
        <w:t xml:space="preserve">ň</w:t>
      </w:r>
      <w:r>
        <w:rPr/>
        <w:t xml:space="preserve">.</w:t>
      </w:r>
      <w:r>
        <w:rPr/>
        <w:t xml:space="preserve"/>
      </w:r>
      <w:br/>
      <w:r>
        <w:fldChar w:fldCharType="begin"/>
        <w:instrText xml:space="preserve">XE"unclear:od"</w:instrText>
        <w:fldChar w:fldCharType="separate"/>
      </w:r>
      <w:r/>
      <w:r>
        <w:fldChar w:fldCharType="end"/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t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t>[</w:t>
      </w:r>
      <w:r>
        <w:rPr/>
        <w:t xml:space="preserve">o</w:t>
      </w:r>
      <w:r>
        <w:rPr/>
        <w:t xml:space="preserve">d</w:t>
      </w:r>
      <w:r>
        <w:t>]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page0027.tif</w:t>
        <w:br/>
      </w:r>
      <w:r>
        <w:t xml:space="preserve">original page number: 7</w:t>
        <w:br/>
      </w:r>
    </w:p>
    <w:p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z</w:t>
      </w:r>
      <w:r>
        <w:rPr/>
        <w:t xml:space="preserve">í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;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p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ď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ň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k</w:t>
      </w:r>
      <w:r>
        <w:rPr/>
        <w:t xml:space="preserve">ň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4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č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c</w:t>
      </w:r>
      <w:r>
        <w:rPr/>
        <w:t xml:space="preserve">ú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a</w:t>
      </w:r>
      <w:r>
        <w:rPr/>
        <w:t xml:space="preserve">ď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l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ť</w:t>
      </w:r>
      <w:r>
        <w:rPr/>
        <w:t xml:space="preserve">o</w:t>
      </w:r>
      <w:r>
        <w:rPr/>
        <w:t xml:space="preserve"> </w:t>
      </w:r>
      <w:r>
        <w:rPr/>
        <w:t xml:space="preserve">ť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ť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v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ď</w:t>
      </w:r>
      <w:r>
        <w:rPr/>
        <w:t xml:space="preserve">i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u</w:t>
      </w:r>
      <w:r>
        <w:rPr/>
        <w:t xml:space="preserve"/>
      </w:r>
    </w:p>
    <w:p>
      <w:br w:type="page"/>
    </w:p>
    <w:p>
      <w:r>
        <w:t xml:space="preserve">image name: page0028.tif</w:t>
        <w:br/>
      </w:r>
      <w:r>
        <w:t xml:space="preserve">original page number: 8</w:t>
        <w:br/>
      </w:r>
    </w:p>
    <w:p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m</w:t>
      </w:r>
      <w:r>
        <w:rPr/>
        <w:t xml:space="preserve">j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c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u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ť</w:t>
      </w:r>
      <w:r>
        <w:rPr/>
        <w:t xml:space="preserve">i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ň</w:t>
      </w:r>
      <w:r>
        <w:rPr/>
        <w:t xml:space="preserve">e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f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fldChar w:fldCharType="begin"/>
        <w:instrText xml:space="preserve">XE"unclear:Šašku"</w:instrText>
        <w:fldChar w:fldCharType="separate"/>
      </w:r>
      <w:r/>
      <w:r>
        <w:fldChar w:fldCharType="end"/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t>[</w:t>
      </w:r>
      <w:r>
        <w:rPr/>
        <w:t xml:space="preserve">Š</w:t>
      </w:r>
      <w:r>
        <w:rPr/>
        <w:t xml:space="preserve">a</w:t>
      </w:r>
      <w:r>
        <w:rPr/>
        <w:t xml:space="preserve">š</w:t>
      </w:r>
      <w:r>
        <w:rPr/>
        <w:t xml:space="preserve">k</w:t>
      </w:r>
      <w:r>
        <w:rPr/>
        <w:t xml:space="preserve">u</w:t>
      </w:r>
      <w:r>
        <w:t>]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l</w:t>
      </w:r>
      <w:r>
        <w:rPr/>
        <w:t xml:space="preserve">í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fldChar w:fldCharType="begin"/>
        <w:instrText xml:space="preserve">XE"unclear:Agtus"</w:instrText>
        <w:fldChar w:fldCharType="separate"/>
      </w:r>
      <w:r/>
      <w:r>
        <w:fldChar w:fldCharType="end"/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t>[</w:t>
      </w:r>
      <w:r>
        <w:rPr/>
        <w:t xml:space="preserve">A</w:t>
      </w:r>
      <w:r>
        <w:rPr/>
        <w:t xml:space="preserve">g</w:t>
      </w:r>
      <w:r>
        <w:rPr/>
        <w:t xml:space="preserve">t</w:t>
      </w:r>
      <w:r>
        <w:rPr/>
        <w:t xml:space="preserve">u</w:t>
      </w:r>
      <w:r>
        <w:rPr/>
        <w:t xml:space="preserve">s</w:t>
      </w:r>
      <w:r>
        <w:t>]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b</w:t>
      </w:r>
      <w:r>
        <w:rPr/>
        <w:t xml:space="preserve">i</w:t>
      </w:r>
      <w:r>
        <w:rPr/>
        <w:t xml:space="preserve">u</w:t>
      </w:r>
      <w:r>
        <w:rPr/>
        <w:t xml:space="preserve"/>
      </w:r>
      <w:br/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9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page0029.tif</w:t>
        <w:br/>
      </w:r>
      <w:r>
        <w:t xml:space="preserve">original page number: 9</w:t>
        <w:br/>
      </w:r>
    </w:p>
    <w:p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2</w:t>
      </w:r>
      <w:r>
        <w:rPr/>
        <w:t xml:space="preserve">7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b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/>
      </w:r>
      <w:br/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ž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ť</w:t>
      </w:r>
      <w:r>
        <w:rPr/>
        <w:t xml:space="preserve">i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d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„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“</w:t>
      </w:r>
      <w:r>
        <w:rPr/>
        <w:t xml:space="preserve"> </w:t>
      </w:r>
      <w:r>
        <w:rPr/>
        <w:t xml:space="preserve">„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í</w:t>
      </w:r>
      <w:r>
        <w:rPr/>
        <w:t xml:space="preserve">d</w:t>
      </w:r>
      <w:r>
        <w:rPr/>
        <w:t xml:space="preserve">ú</w:t>
      </w:r>
      <w:r>
        <w:rPr/>
        <w:t xml:space="preserve">“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ď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–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–</w:t>
      </w:r>
      <w:r>
        <w:rPr/>
        <w:t xml:space="preserve"> </w:t>
      </w:r>
      <w:r>
        <w:rPr/>
        <w:t xml:space="preserve">"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–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j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š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i</w:t>
      </w:r>
      <w:r>
        <w:rPr/>
        <w:t xml:space="preserve">u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ä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u</w:t>
      </w:r>
      <w:r>
        <w:rPr/>
        <w:t xml:space="preserve">:</w:t>
      </w:r>
      <w:r>
        <w:rPr/>
        <w:t xml:space="preserve"> </w:t>
      </w:r>
      <w:r>
        <w:rPr/>
        <w:t xml:space="preserve">„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!</w:t>
      </w:r>
      <w:r>
        <w:rPr/>
        <w:t xml:space="preserve">"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„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u</w:t>
      </w:r>
      <w:r>
        <w:rPr/>
        <w:t xml:space="preserve">“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ä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a</w:t>
      </w:r>
      <w:r>
        <w:rPr/>
        <w:t xml:space="preserve">?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–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„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“</w:t>
      </w:r>
      <w:r>
        <w:rPr/>
        <w:t xml:space="preserve"> </w:t>
      </w:r>
      <w:r>
        <w:rPr/>
        <w:t xml:space="preserve">„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ň</w:t>
      </w:r>
      <w:r>
        <w:rPr/>
        <w:t xml:space="preserve">e</w:t>
      </w:r>
      <w:r>
        <w:rPr/>
        <w:t xml:space="preserve">!</w:t>
      </w:r>
      <w:r>
        <w:rPr/>
        <w:t xml:space="preserve">“</w:t>
      </w:r>
      <w:r>
        <w:rPr/>
        <w:t xml:space="preserve"> </w:t>
      </w:r>
      <w:r>
        <w:rPr/>
        <w:t xml:space="preserve">„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“</w:t>
      </w:r>
      <w:r>
        <w:rPr/>
        <w:t xml:space="preserve"> </w:t>
      </w:r>
      <w:r>
        <w:rPr/>
        <w:t xml:space="preserve">„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fldChar w:fldCharType="begin"/>
        <w:instrText xml:space="preserve">XE"unclear:h"</w:instrText>
        <w:fldChar w:fldCharType="separate"/>
      </w:r>
      <w:r/>
      <w:r>
        <w:fldChar w:fldCharType="end"/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"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t>[</w:t>
      </w:r>
      <w:r>
        <w:rPr/>
        <w:t xml:space="preserve">h</w:t>
      </w:r>
      <w:r>
        <w:t>]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ž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ž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: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v</w:t>
      </w:r>
      <w:r>
        <w:rPr/>
        <w:t xml:space="preserve"> 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–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–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/>
      </w:r>
      <w:br/>
      <w:r>
        <w:fldChar w:fldCharType="begin"/>
        <w:instrText xml:space="preserve">XE"unclear:tsi"</w:instrText>
        <w:fldChar w:fldCharType="separate"/>
      </w:r>
      <w:r/>
      <w:r>
        <w:fldChar w:fldCharType="end"/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–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ä</w:t>
      </w:r>
      <w:r>
        <w:t>[</w:t>
      </w:r>
      <w:r>
        <w:rPr/>
        <w:t xml:space="preserve">t</w:t>
      </w:r>
      <w:r>
        <w:rPr/>
        <w:t xml:space="preserve">s</w:t>
      </w:r>
      <w:r>
        <w:rPr/>
        <w:t xml:space="preserve">i</w:t>
      </w:r>
      <w:r>
        <w:t>]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–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ň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m</w:t>
      </w:r>
      <w:r>
        <w:rPr/>
        <w:t xml:space="preserve">b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z</w:t>
      </w:r>
      <w:r>
        <w:rPr/>
        <w:t xml:space="preserve">p</w:t>
      </w:r>
      <w:r>
        <w:rPr/>
        <w:t xml:space="preserve">u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–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n</w:t>
      </w:r>
      <w:r>
        <w:rPr/>
        <w:t xml:space="preserve">u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–</w:t>
      </w:r>
      <w:r>
        <w:rPr/>
        <w:t xml:space="preserve"> </w:t>
      </w:r>
      <w:r>
        <w:rPr/>
        <w:t xml:space="preserve">v</w:t>
      </w:r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fldChar w:fldCharType="begin"/>
        <w:instrText xml:space="preserve">XE"unclear:čo"</w:instrText>
        <w:fldChar w:fldCharType="separate"/>
      </w:r>
      <w:r/>
      <w:r>
        <w:fldChar w:fldCharType="end"/>
      </w:r>
      <w:r>
        <w:rPr/>
        <w:t xml:space="preserve">h</w:t>
      </w:r>
      <w:r>
        <w:rPr/>
        <w:t xml:space="preserve">r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t>[</w:t>
      </w:r>
      <w:r>
        <w:rPr/>
        <w:t xml:space="preserve">č</w:t>
      </w:r>
      <w:r>
        <w:rPr/>
        <w:t xml:space="preserve">o</w:t>
      </w:r>
      <w:r>
        <w:t>]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/>
      </w:r>
    </w:p>
    <w:p>
      <w:br w:type="page"/>
    </w:p>
    <w:p>
      <w:r>
        <w:t xml:space="preserve">image name: page0030.tif</w:t>
        <w:br/>
      </w:r>
      <w:r>
        <w:t xml:space="preserve">original page number: 10</w:t>
        <w:br/>
      </w:r>
    </w:p>
    <w:p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–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–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n</w:t>
      </w:r>
      <w:r>
        <w:rPr/>
        <w:t xml:space="preserve">k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e</w:t>
      </w:r>
      <w:r>
        <w:rPr/>
        <w:t xml:space="preserve">x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c</w:t>
      </w:r>
      <w:r>
        <w:rPr/>
        <w:t xml:space="preserve">e</w:t>
      </w:r>
      <w:r>
        <w:rPr/>
        <w:t xml:space="preserve">z</w:t>
      </w:r>
      <w:r>
        <w:rPr/>
        <w:t xml:space="preserve"/>
      </w:r>
      <w:br/>
      <w:r>
        <w:rPr/>
        <w:t xml:space="preserve">V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ú</w:t>
      </w:r>
      <w:r>
        <w:rPr/>
        <w:t xml:space="preserve">f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v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/>
      </w:r>
      <w:br/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"</w:t>
      </w:r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"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š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h</w:t>
      </w:r>
      <w:r>
        <w:rPr/>
        <w:t xml:space="preserve">r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ž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ť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š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–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í</w:t>
      </w:r>
      <w:r>
        <w:rPr/>
        <w:t xml:space="preserve">!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ď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í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 </w:t>
      </w:r>
      <w:r>
        <w:rPr/>
        <w:t xml:space="preserve">–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ú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ť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ú</w:t>
      </w:r>
      <w:r>
        <w:rPr/>
        <w:t xml:space="preserve">.</w:t>
      </w:r>
      <w:r>
        <w:rPr/>
        <w:t xml:space="preserve"/>
      </w:r>
      <w:br/>
      <w:r>
        <w:fldChar w:fldCharType="begin"/>
        <w:instrText xml:space="preserve">XE"unclear:len"</w:instrText>
        <w:fldChar w:fldCharType="separate"/>
      </w:r>
      <w:r/>
      <w:r>
        <w:fldChar w:fldCharType="end"/>
      </w:r>
      <w:r>
        <w:t>[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t>]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ŕ</w:t>
      </w:r>
      <w:r>
        <w:rPr/>
        <w:t xml:space="preserve">č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/>
      </w:r>
    </w:p>
    <w:p>
      <w:br w:type="page"/>
    </w:p>
    <w:p>
      <w:r>
        <w:t xml:space="preserve">image name: page0032b.tif</w:t>
        <w:br/>
      </w:r>
      <w:r>
        <w:t xml:space="preserve">original page number: 11</w:t>
        <w:br/>
      </w:r>
    </w:p>
    <w:p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ž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!</w:t>
      </w:r>
      <w:r>
        <w:rPr/>
        <w:t xml:space="preserve">!</w:t>
      </w:r>
      <w:r>
        <w:rPr/>
        <w:t xml:space="preserve">!</w:t>
      </w:r>
      <w:r>
        <w:rPr/>
        <w:t xml:space="preserve"/>
      </w:r>
    </w:p>
    <w:p>
      <w:br w:type="page"/>
    </w:p>
    <w:p>
      <w:r>
        <w:t xml:space="preserve">image name: page0033.tif</w:t>
        <w:br/>
      </w:r>
      <w:r>
        <w:t xml:space="preserve">original page number: 12</w:t>
        <w:br/>
      </w:r>
    </w:p>
    <w:tbl>
      <w:tblPr>
        <w:tblStyle w:val="TableGrid"/>
        <w:tblW w:w="0" w:type="auto"/>
        <w:tblLook w:val="04A0"/>
      </w:tblPr>
      <w:tblGrid>
        <w:gridCol w:w="9027"/>
      </w:tblGrid>
      <w:tr>
        <w:tc>
          <w:tcPr>
            <w:tcW w:w="9027" w:type="dxa"/>
          </w:tcPr>
          <w:p/>
        </w:tc>
      </w:tr>
    </w:tbl>
    <w:p/>
    <w:p>
      <w:r>
        <w:rPr/>
        <w:t xml:space="preserve">V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t</w:t>
      </w:r>
      <w:r>
        <w:rPr/>
        <w:t xml:space="preserve">s</w:t>
      </w:r>
      <w:r>
        <w:rPr/>
        <w:t xml:space="preserve">v</w:t>
      </w:r>
      <w:r>
        <w:rPr/>
        <w:t xml:space="preserve">M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ä</w:t>
      </w:r>
      <w:r>
        <w:rPr/>
        <w:t xml:space="preserve">t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?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ď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á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ď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ď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!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z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ž</w:t>
      </w:r>
      <w:r>
        <w:rPr/>
        <w:t xml:space="preserve">o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ú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ú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ň</w:t>
      </w:r>
      <w:r>
        <w:rPr/>
        <w:t xml:space="preserve">j</w:t>
      </w:r>
      <w:r>
        <w:rPr/>
        <w:t xml:space="preserve">á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-</w:t>
      </w:r>
      <w:r>
        <w:rPr/>
        <w:t xml:space="preserve"/>
      </w:r>
    </w:p>
    <w:p>
      <w:br w:type="page"/>
    </w:p>
    <w:p>
      <w:r>
        <w:t xml:space="preserve">image name: page0034.tif</w:t>
        <w:br/>
      </w:r>
      <w:r>
        <w:t xml:space="preserve">original page number: 13</w:t>
        <w:br/>
      </w:r>
    </w:p>
    <w:p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ť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ť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ú</w:t>
      </w:r>
      <w:r>
        <w:rPr/>
        <w:t xml:space="preserve"/>
      </w:r>
      <w:br/>
      <w:r>
        <w:rPr/>
        <w:t xml:space="preserve">ť</w:t>
      </w:r>
      <w:r>
        <w:rPr/>
        <w:t xml:space="preserve">j</w:t>
      </w:r>
      <w:r>
        <w:rPr/>
        <w:t xml:space="preserve">e</w:t>
      </w:r>
      <w:r>
        <w:rPr/>
        <w:t xml:space="preserve">c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h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/>
      </w:r>
    </w:p>
    <w:p/>
    <w:p>
      <w:br w:type="page"/>
    </w:p>
    <w:p>
      <w:r>
        <w:t xml:space="preserve">image name: page0035.tif</w:t>
        <w:br/>
      </w:r>
      <w:r>
        <w:t xml:space="preserve">original page number: 14</w:t>
        <w:br/>
      </w:r>
    </w:p>
    <w:p/>
    <w:p/>
    <w:p/>
    <w:p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u</w:t>
      </w:r>
      <w:r>
        <w:rPr/>
        <w:t xml:space="preserve">n</w:t>
      </w:r>
      <w:r>
        <w:rPr/>
        <w:t xml:space="preserve">k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u</w:t>
      </w:r>
      <w:r>
        <w:rPr/>
        <w:t xml:space="preserve">z</w:t>
      </w:r>
      <w:r>
        <w:rPr/>
        <w:t xml:space="preserve">ň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1</w:t>
      </w:r>
      <w:r>
        <w:rPr/>
        <w:t xml:space="preserve">6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7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r</w:t>
      </w:r>
      <w:r>
        <w:rPr/>
        <w:t xml:space="preserve">á</w:t>
      </w:r>
      <w:r>
        <w:rPr/>
        <w:t xml:space="preserve">ť</w:t>
      </w:r>
      <w:r>
        <w:rPr/>
        <w:t xml:space="preserve">i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r</w:t>
      </w:r>
      <w:r>
        <w:rPr/>
        <w:t xml:space="preserve">á</w:t>
      </w:r>
      <w:r>
        <w:rPr/>
        <w:t xml:space="preserve">ť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á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;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d</w:t>
      </w:r>
      <w:r>
        <w:rPr/>
        <w:t xml:space="preserve">a</w:t>
      </w:r>
      <w:r>
        <w:rPr/>
        <w:t xml:space="preserve">ň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!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/>
      </w:r>
    </w:p>
    <w:p>
      <w:br w:type="page"/>
    </w:p>
    <w:p>
      <w:r>
        <w:t xml:space="preserve">image name: page0037.tif</w:t>
        <w:br/>
      </w:r>
      <w:r>
        <w:t xml:space="preserve">original page number: 15</w:t>
        <w:br/>
      </w:r>
    </w:p>
    <w:p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!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?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ň</w:t>
      </w:r>
      <w:r>
        <w:rPr/>
        <w:t xml:space="preserve">e</w:t>
      </w:r>
      <w:r>
        <w:rPr/>
        <w:t xml:space="preserve">c</w:t>
      </w:r>
      <w:r>
        <w:rPr/>
        <w:t xml:space="preserve">?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ď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ň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ú</w:t>
      </w:r>
      <w:r>
        <w:rPr/>
        <w:t xml:space="preserve">f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ť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z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č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z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č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ď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p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í</w:t>
      </w:r>
      <w:r>
        <w:rPr/>
        <w:t xml:space="preserve">ž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n</w:t>
      </w:r>
      <w:r>
        <w:rPr/>
        <w:t xml:space="preserve">k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l</w:t>
      </w:r>
      <w:r>
        <w:rPr/>
        <w:t xml:space="preserve">ú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v</w:t>
      </w:r>
      <w:r>
        <w:rPr/>
        <w:t xml:space="preserve">í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!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o</w:t>
      </w:r>
      <w:r>
        <w:rPr/>
        <w:t xml:space="preserve">p</w:t>
      </w:r>
      <w:r>
        <w:rPr/>
        <w:t xml:space="preserve">n</w:t>
      </w:r>
      <w:r>
        <w:rPr/>
        <w:t xml:space="preserve">u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3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f</w:t>
      </w:r>
      <w:r>
        <w:rPr/>
        <w:t xml:space="preserve">f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č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č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m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/>
      </w:r>
      <w:br/>
      <w:r>
        <w:rPr/>
        <w:t xml:space="preserve">ť</w:t>
      </w:r>
      <w:r>
        <w:rPr/>
        <w:t xml:space="preserve">j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ď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ú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ť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v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"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?</w:t>
      </w:r>
      <w:r>
        <w:rPr/>
        <w:t xml:space="preserve">"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!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ď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a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i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ď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!</w:t>
      </w:r>
      <w:r>
        <w:rPr/>
        <w:t xml:space="preserve"> </w:t>
      </w:r>
      <w:r>
        <w:rPr/>
        <w:t xml:space="preserve">"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"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"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j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!</w:t>
      </w:r>
      <w:r>
        <w:rPr/>
        <w:t xml:space="preserve">"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v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: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ú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"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j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d</w:t>
      </w:r>
      <w:r>
        <w:rPr/>
        <w:t xml:space="preserve">z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é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"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"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ž</w:t>
      </w:r>
      <w:r>
        <w:rPr/>
        <w:t xml:space="preserve">c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ď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(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4</w:t>
      </w:r>
      <w:r>
        <w:rPr/>
        <w:t xml:space="preserve">)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z</w:t>
      </w:r>
      <w:r>
        <w:rPr/>
        <w:t xml:space="preserve">m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ň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z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fldChar w:fldCharType="begin"/>
        <w:instrText xml:space="preserve">XE"unclear:st"</w:instrText>
        <w:fldChar w:fldCharType="separate"/>
      </w:r>
      <w:r/>
      <w:r>
        <w:fldChar w:fldCharType="end"/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t>[</w:t>
      </w:r>
      <w:r>
        <w:rPr/>
        <w:t xml:space="preserve">s</w:t>
      </w:r>
      <w:r>
        <w:rPr/>
        <w:t xml:space="preserve">t</w:t>
      </w:r>
      <w:r>
        <w:t>]</w:t>
      </w:r>
      <w:r>
        <w:rPr/>
        <w:t xml:space="preserve">a</w:t>
      </w:r>
      <w:r>
        <w:rPr/>
        <w:t xml:space="preserve">ň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!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ť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ť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u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z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n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ä</w:t>
      </w:r>
      <w:r>
        <w:rPr/>
        <w:t xml:space="preserve">t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l</w:t>
      </w:r>
      <w:r>
        <w:rPr/>
        <w:t xml:space="preserve">ť</w:t>
      </w:r>
      <w:r>
        <w:rPr/>
        <w:t xml:space="preserve">e</w:t>
      </w:r>
      <w:r>
        <w:rPr/>
        <w:t xml:space="preserve"/>
      </w:r>
      <w:br/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!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ť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ň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"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v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í</w:t>
      </w:r>
      <w:r>
        <w:rPr/>
        <w:t xml:space="preserve">c</w:t>
      </w:r>
      <w:r>
        <w:rPr/>
        <w:t xml:space="preserve">k</w:t>
      </w:r>
      <w:r>
        <w:rPr/>
        <w:t xml:space="preserve">a</w:t>
      </w:r>
      <w:r>
        <w:rPr/>
        <w:t xml:space="preserve">"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ď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l</w:t>
      </w:r>
      <w:r>
        <w:rPr/>
        <w:t xml:space="preserve">p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3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i</w:t>
      </w:r>
      <w:r>
        <w:rPr/>
        <w:t xml:space="preserve">h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l</w:t>
      </w:r>
      <w:r>
        <w:rPr/>
        <w:t xml:space="preserve">p</w:t>
      </w:r>
      <w:r>
        <w:rPr/>
        <w:t xml:space="preserve">i</w:t>
      </w:r>
      <w:r>
        <w:rPr/>
        <w:t xml:space="preserve">ť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j</w:t>
      </w:r>
      <w:r>
        <w:rPr/>
        <w:t xml:space="preserve">a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ä</w:t>
      </w:r>
      <w:r>
        <w:rPr/>
        <w:t xml:space="preserve">z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p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ä</w:t>
      </w:r>
      <w:r>
        <w:rPr/>
        <w:t xml:space="preserve">z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ň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i</w:t>
      </w:r>
      <w:r>
        <w:rPr/>
        <w:t xml:space="preserve">h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ň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ú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ť</w:t>
      </w:r>
      <w:r>
        <w:rPr/>
        <w:t xml:space="preserve"/>
      </w:r>
      <w:br/>
      <w:r>
        <w:fldChar w:fldCharType="begin"/>
        <w:instrText xml:space="preserve">XE"unclear:pre"</w:instrText>
        <w:fldChar w:fldCharType="separate"/>
      </w:r>
      <w:r/>
      <w:r>
        <w:fldChar w:fldCharType="end"/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t>[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t>]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g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</w:p>
    <w:p>
      <w:r>
        <w:rPr/>
        <w:t xml:space="preserve">t</w:t>
      </w:r>
      <w:r>
        <w:rPr/>
        <w:t xml:space="preserve">i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?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ú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/>
      </w:r>
      <w:br/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-</w:t>
      </w:r>
      <w:r>
        <w:rPr/>
        <w:t xml:space="preserve"> 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d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Ť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ď</w:t>
      </w:r>
      <w:r>
        <w:rPr/>
        <w:t xml:space="preserve">i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ď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/>
      </w:r>
    </w:p>
    <w:tbl>
      <w:tblPr>
        <w:tblStyle w:val="TableGrid"/>
        <w:tblW w:w="0" w:type="auto"/>
        <w:tblLook w:val="04A0"/>
      </w:tblPr>
      <w:tblGrid>
        <w:gridCol w:w="9027"/>
      </w:tblGrid>
      <w:tr>
        <w:tc>
          <w:tcPr>
            <w:tcW w:w="9027" w:type="dxa"/>
          </w:tcPr>
          <w:p/>
        </w:tc>
      </w:tr>
    </w:tbl>
    <w:p/>
    <w:tbl>
      <w:tblPr>
        <w:tblStyle w:val="TableGrid"/>
        <w:tblW w:w="0" w:type="auto"/>
        <w:tblLook w:val="04A0"/>
      </w:tblPr>
      <w:tblGrid>
        <w:gridCol w:w="9027"/>
      </w:tblGrid>
      <w:tr>
        <w:tc>
          <w:tcPr>
            <w:tcW w:w="9027" w:type="dxa"/>
          </w:tcPr>
          <w:p/>
        </w:tc>
      </w:tr>
    </w:tbl>
    <w:p/>
    <w:tbl>
      <w:tblPr>
        <w:tblStyle w:val="TableGrid"/>
        <w:tblW w:w="0" w:type="auto"/>
        <w:tblLook w:val="04A0"/>
      </w:tblPr>
      <w:tblGrid>
        <w:gridCol w:w="9027"/>
      </w:tblGrid>
      <w:tr>
        <w:tc>
          <w:tcPr>
            <w:tcW w:w="9027" w:type="dxa"/>
          </w:tcPr>
          <w:p/>
        </w:tc>
      </w:tr>
    </w:tbl>
    <w:p/>
    <w:p>
      <w:br w:type="page"/>
    </w:p>
    <w:p>
      <w:r>
        <w:t xml:space="preserve">image name: page0038.tif</w:t>
        <w:br/>
      </w:r>
      <w:r>
        <w:t xml:space="preserve">original page number: 16</w:t>
        <w:br/>
      </w:r>
    </w:p>
    <w:p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i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ď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ň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š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ú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U</w:t>
      </w:r>
      <w:r>
        <w:rPr/>
        <w:t xml:space="preserve">ť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p</w:t>
      </w:r>
      <w:r>
        <w:rPr/>
        <w:t xml:space="preserve">l</w:t>
      </w:r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o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ä</w:t>
      </w:r>
      <w:r>
        <w:rPr/>
        <w:t xml:space="preserve">t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n</w:t>
      </w:r>
      <w:r>
        <w:rPr/>
        <w:t xml:space="preserve">ú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/>
      </w:r>
      <w:br/>
      <w:r>
        <w:fldChar w:fldCharType="begin"/>
        <w:instrText xml:space="preserve">XE"unclear:jež"</w:instrText>
        <w:fldChar w:fldCharType="separate"/>
      </w:r>
      <w:r/>
      <w:r>
        <w:fldChar w:fldCharType="end"/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t>[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t>]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ť</w:t>
      </w:r>
      <w:r>
        <w:rPr/>
        <w:t xml:space="preserve">a</w:t>
      </w:r>
      <w:r>
        <w:rPr/>
        <w:t xml:space="preserve">z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 </w:t>
      </w:r>
      <w:r>
        <w:rPr/>
        <w:t xml:space="preserve">d</w:t>
      </w:r>
      <w:r>
        <w:rPr/>
        <w:t xml:space="preserve">ú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p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ď</w:t>
      </w:r>
      <w:r>
        <w:rPr/>
        <w:t xml:space="preserve">e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h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/>
      </w:r>
      <w:br/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j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ň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ň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j</w:t>
      </w:r>
      <w:r>
        <w:rPr/>
        <w:t xml:space="preserve">a</w:t>
      </w:r>
      <w:r>
        <w:rPr/>
        <w:t xml:space="preserve">!</w:t>
      </w:r>
      <w:r>
        <w:rPr/>
        <w:t xml:space="preserve"/>
      </w:r>
      <w:br/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?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ú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l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u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ď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t</w:t>
      </w:r>
      <w:r>
        <w:rPr/>
        <w:t xml:space="preserve">!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ď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d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/>
      </w:r>
      <w:br/>
      <w:r>
        <w:rPr/>
        <w:t xml:space="preserve">ú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t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ň</w:t>
      </w:r>
      <w:r>
        <w:rPr/>
        <w:t xml:space="preserve">a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ä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ď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ä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ň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ď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fldChar w:fldCharType="begin"/>
        <w:instrText xml:space="preserve">XE"unclear:v"</w:instrText>
        <w:fldChar w:fldCharType="separate"/>
      </w:r>
      <w:r/>
      <w:r>
        <w:fldChar w:fldCharType="end"/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ď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t>[</w:t>
      </w:r>
      <w:r>
        <w:rPr/>
        <w:t xml:space="preserve">v</w:t>
      </w:r>
      <w:r>
        <w:t>]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m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k</w:t>
      </w:r>
      <w:r>
        <w:rPr/>
        <w:t xml:space="preserve">!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ď</w:t>
      </w:r>
      <w:r>
        <w:rPr/>
        <w:t xml:space="preserve">a</w:t>
      </w:r>
      <w:r>
        <w:rPr/>
        <w:t xml:space="preserve">č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l</w:t>
      </w:r>
      <w:r>
        <w:rPr/>
        <w:t xml:space="preserve">ú</w:t>
      </w:r>
      <w:r>
        <w:rPr/>
        <w:t xml:space="preserve">č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ž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ž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ä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g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>V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e</w:t>
      </w:r>
      <w:r>
        <w:rPr/>
        <w:t xml:space="preserve">u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ď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ň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/>
      </w:r>
      <w:br/>
      <w:r>
        <w:fldChar w:fldCharType="begin"/>
        <w:instrText xml:space="preserve">XE"unclear:poťeší!"</w:instrText>
        <w:fldChar w:fldCharType="separate"/>
      </w:r>
      <w:r/>
      <w:r>
        <w:fldChar w:fldCharType="end"/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ď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t>[</w:t>
      </w:r>
      <w:r>
        <w:rPr/>
        <w:t xml:space="preserve">p</w:t>
      </w:r>
      <w:r>
        <w:rPr/>
        <w:t xml:space="preserve">o</w:t>
      </w:r>
      <w:r>
        <w:rPr/>
        <w:t xml:space="preserve">ť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!</w:t>
      </w:r>
      <w:r>
        <w:t>]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fldChar w:fldCharType="begin"/>
        <w:instrText xml:space="preserve">XE"unclear:tam bude"</w:instrText>
        <w:fldChar w:fldCharType="separate"/>
      </w:r>
      <w:r/>
      <w:r>
        <w:fldChar w:fldCharType="end"/>
      </w:r>
      <w:r>
        <w:rPr/>
        <w:t xml:space="preserve">v</w:t>
      </w:r>
      <w:r>
        <w:rPr/>
        <w:t xml:space="preserve">a</w:t>
      </w:r>
      <w:r>
        <w:rPr/>
        <w:t xml:space="preserve">d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é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t>[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t>]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fldChar w:fldCharType="begin"/>
        <w:instrText xml:space="preserve">XE"unclear:tam"</w:instrText>
        <w:fldChar w:fldCharType="separate"/>
      </w:r>
      <w:r/>
      <w:r>
        <w:fldChar w:fldCharType="end"/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t>[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t>]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c</w:t>
      </w:r>
      <w:r>
        <w:rPr/>
        <w:t xml:space="preserve">!</w:t>
      </w:r>
      <w:r>
        <w:rPr/>
        <w:t xml:space="preserve"/>
      </w:r>
      <w:br/>
      <w:r>
        <w:fldChar w:fldCharType="begin"/>
        <w:instrText xml:space="preserve">XE"unclear:st"</w:instrText>
        <w:fldChar w:fldCharType="separate"/>
      </w:r>
      <w:r/>
      <w:r>
        <w:fldChar w:fldCharType="end"/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t>[</w:t>
      </w:r>
      <w:r>
        <w:rPr/>
        <w:t xml:space="preserve">s</w:t>
      </w:r>
      <w:r>
        <w:rPr/>
        <w:t xml:space="preserve">t</w:t>
      </w:r>
      <w:r>
        <w:t>]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n</w:t>
      </w:r>
      <w:r>
        <w:rPr/>
        <w:t xml:space="preserve">k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ň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m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á</w:t>
      </w:r>
      <w:r>
        <w:rPr/>
        <w:t xml:space="preserve">?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á</w:t>
      </w:r>
      <w:r>
        <w:rPr/>
        <w:t xml:space="preserve">,</w:t>
      </w:r>
      <w:r>
        <w:rPr/>
        <w:t xml:space="preserve"/>
      </w:r>
      <w:br/>
      <w:r>
        <w:fldChar w:fldCharType="begin"/>
        <w:instrText xml:space="preserve">XE"unclear:vi"</w:instrText>
        <w:fldChar w:fldCharType="separate"/>
      </w:r>
      <w:r/>
      <w:r>
        <w:fldChar w:fldCharType="end"/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t>[</w:t>
      </w:r>
      <w:r>
        <w:rPr/>
        <w:t xml:space="preserve">v</w:t>
      </w:r>
      <w:r>
        <w:rPr/>
        <w:t xml:space="preserve">i</w:t>
      </w:r>
      <w:r>
        <w:t>]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ŕ</w:t>
      </w:r>
      <w:r>
        <w:rPr/>
        <w:t xml:space="preserve">ž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p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!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ď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p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ň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ď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p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!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ť</w:t>
      </w:r>
      <w:r>
        <w:rPr/>
        <w:t xml:space="preserve">i</w:t>
      </w:r>
      <w:r>
        <w:rPr/>
        <w:t xml:space="preserve">š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ď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í</w:t>
      </w:r>
      <w:r>
        <w:rPr/>
        <w:t xml:space="preserve">;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ď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ň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z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ď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z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l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z</w:t>
      </w:r>
      <w:r>
        <w:rPr/>
        <w:t xml:space="preserve">b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: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ú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ď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?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v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ä</w:t>
      </w:r>
      <w:r>
        <w:rPr/>
        <w:t xml:space="preserve">t</w:t>
      </w:r>
      <w:r>
        <w:rPr/>
        <w:t xml:space="preserve">š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ä</w:t>
      </w:r>
      <w:r>
        <w:rPr/>
        <w:t xml:space="preserve">t</w:t>
      </w:r>
      <w:r>
        <w:rPr/>
        <w:t xml:space="preserve">š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č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/>
      </w:r>
      <w:br/>
      <w:r>
        <w:fldChar w:fldCharType="begin"/>
        <w:instrText xml:space="preserve">XE"unclear:všo"</w:instrText>
        <w:fldChar w:fldCharType="separate"/>
      </w:r>
      <w:r/>
      <w:r>
        <w:fldChar w:fldCharType="end"/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t>[</w:t>
      </w:r>
      <w:r>
        <w:rPr/>
        <w:t xml:space="preserve">v</w:t>
      </w:r>
      <w:r>
        <w:rPr/>
        <w:t xml:space="preserve">š</w:t>
      </w:r>
      <w:r>
        <w:rPr/>
        <w:t xml:space="preserve">o</w:t>
      </w:r>
      <w:r>
        <w:t>]</w:t>
      </w:r>
      <w:r>
        <w:rPr/>
        <w:t xml:space="preserve">k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!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/>
      </w:r>
    </w:p>
    <w:tbl>
      <w:tblPr>
        <w:tblStyle w:val="TableGrid"/>
        <w:tblW w:w="0" w:type="auto"/>
        <w:tblLook w:val="04A0"/>
      </w:tblPr>
      <w:tblGrid>
        <w:gridCol w:w="9027"/>
      </w:tblGrid>
      <w:tr>
        <w:tc>
          <w:tcPr>
            <w:tcW w:w="9027" w:type="dxa"/>
          </w:tcPr>
          <w:p/>
        </w:tc>
      </w:tr>
    </w:tbl>
    <w:p/>
    <w:p>
      <w:br w:type="page"/>
    </w:p>
    <w:p>
      <w:r>
        <w:t xml:space="preserve">image name: page0039.tif</w:t>
        <w:br/>
      </w:r>
      <w:r>
        <w:t xml:space="preserve">original page number: 17</w:t>
        <w:br/>
      </w:r>
    </w:p>
    <w:p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6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ď</w:t>
      </w:r>
      <w:r>
        <w:rPr/>
        <w:t xml:space="preserve">e</w:t>
      </w:r>
      <w:r>
        <w:rPr/>
        <w:t xml:space="preserve"> </w:t>
      </w:r>
      <w:r>
        <w:rPr/>
        <w:t xml:space="preserve">ť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ú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n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ď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ď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c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c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l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?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!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c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j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ň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j</w:t>
      </w:r>
      <w:r>
        <w:rPr/>
        <w:t xml:space="preserve">m</w:t>
      </w:r>
      <w:r>
        <w:rPr/>
        <w:t xml:space="preserve">ú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ť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k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d</w:t>
      </w:r>
      <w:r>
        <w:rPr/>
        <w:t xml:space="preserve">e</w:t>
      </w:r>
      <w:r>
        <w:rPr/>
        <w:t xml:space="preserve">ľ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í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ď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ň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Ť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ď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ť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ď</w:t>
      </w:r>
      <w:r>
        <w:rPr/>
        <w:t xml:space="preserve">i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!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ú</w:t>
      </w:r>
      <w:r>
        <w:rPr/>
        <w:t xml:space="preserve">l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g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g</w:t>
      </w:r>
      <w:r>
        <w:rPr/>
        <w:t xml:space="preserve">i</w:t>
      </w:r>
      <w:r>
        <w:rPr/>
        <w:t xml:space="preserve">t</w:t>
      </w:r>
      <w:r>
        <w:rPr/>
        <w:t xml:space="preserve">á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v</w:t>
      </w:r>
      <w:r>
        <w:rPr/>
        <w:t xml:space="preserve">i</w:t>
      </w:r>
      <w:r>
        <w:rPr/>
        <w:t xml:space="preserve">h</w:t>
      </w:r>
      <w:r>
        <w:rPr/>
        <w:t xml:space="preserve">-</w:t>
      </w:r>
      <w:r>
        <w:rPr/>
        <w:t xml:space="preserve"/>
      </w:r>
      <w:br/>
      <w:r>
        <w:fldChar w:fldCharType="begin"/>
        <w:instrText xml:space="preserve">XE"unclear:aňi"</w:instrText>
        <w:fldChar w:fldCharType="separate"/>
      </w:r>
      <w:r/>
      <w:r>
        <w:fldChar w:fldCharType="end"/>
      </w:r>
      <w:r>
        <w:rPr/>
        <w:t xml:space="preserve">n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t>[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t>]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ú</w:t>
      </w:r>
      <w:r>
        <w:rPr/>
        <w:t xml:space="preserve">ť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ď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ň</w:t>
      </w:r>
      <w:r>
        <w:rPr/>
        <w:t xml:space="preserve">i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ď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t</w:t>
      </w:r>
      <w:r>
        <w:rPr/>
        <w:t xml:space="preserve">á</w:t>
      </w:r>
      <w:r>
        <w:rPr/>
        <w:t xml:space="preserve">č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u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ď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b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á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ň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ž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ú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u</w:t>
      </w:r>
      <w:r>
        <w:rPr/>
        <w:t xml:space="preserve">f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ď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á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ň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ú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ň</w:t>
      </w:r>
      <w:r>
        <w:rPr/>
        <w:t xml:space="preserve">e</w:t>
      </w:r>
      <w:r>
        <w:rPr/>
        <w:t xml:space="preserve">z</w:t>
      </w:r>
      <w:r>
        <w:rPr/>
        <w:t xml:space="preserve">l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n</w:t>
      </w:r>
      <w:r>
        <w:rPr/>
        <w:t xml:space="preserve">k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ň</w:t>
      </w:r>
      <w:r>
        <w:rPr/>
        <w:t xml:space="preserve">e</w:t>
      </w:r>
      <w:r>
        <w:rPr/>
        <w:t xml:space="preserve">: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á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á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í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š</w:t>
      </w:r>
      <w:r>
        <w:rPr/>
        <w:t xml:space="preserve">t</w:t>
      </w:r>
      <w:r>
        <w:rPr/>
        <w:t xml:space="preserve">o</w:t>
      </w:r>
      <w:r>
        <w:rPr/>
        <w:t xml:space="preserve">f</w:t>
      </w:r>
      <w:r>
        <w:rPr/>
        <w:t xml:space="preserve">,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Ž</w:t>
      </w:r>
      <w:r>
        <w:rPr/>
        <w:t xml:space="preserve">á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u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/>
      </w:r>
      <w:br/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č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!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ú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í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/>
      </w:r>
    </w:p>
    <w:p>
      <w:br w:type="page"/>
    </w:p>
    <w:p>
      <w:r>
        <w:t xml:space="preserve">image name: page0040.tif</w:t>
        <w:br/>
      </w:r>
      <w:r>
        <w:t xml:space="preserve">original page number: 18</w:t>
        <w:br/>
      </w:r>
    </w:p>
    <w:p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6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2</w:t>
      </w:r>
      <w:r>
        <w:rPr/>
        <w:t xml:space="preserve">5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fldChar w:fldCharType="begin"/>
        <w:instrText xml:space="preserve">XE"unclear:t"</w:instrText>
        <w:fldChar w:fldCharType="separate"/>
      </w:r>
      <w:r/>
      <w:r>
        <w:fldChar w:fldCharType="end"/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t>[</w:t>
      </w:r>
      <w:r>
        <w:rPr/>
        <w:t xml:space="preserve">t</w:t>
      </w:r>
      <w:r>
        <w:t>]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ú</w:t>
      </w:r>
      <w:r>
        <w:rPr/>
        <w:t xml:space="preserve">ž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b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ú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ť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ď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b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h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!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/>
      </w:r>
    </w:p>
    <w:p>
      <w:br w:type="page"/>
    </w:p>
    <w:p>
      <w:r>
        <w:t xml:space="preserve">image name: page0041.tif</w:t>
        <w:br/>
      </w:r>
      <w:r>
        <w:t xml:space="preserve">original page number: 19</w:t>
        <w:br/>
      </w:r>
    </w:p>
    <w:p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7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6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ď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í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i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fldChar w:fldCharType="begin"/>
        <w:instrText xml:space="preserve">XE"unclear:z"</w:instrText>
        <w:fldChar w:fldCharType="separate"/>
      </w:r>
      <w:r/>
      <w:r>
        <w:fldChar w:fldCharType="end"/>
      </w:r>
      <w:r>
        <w:rPr/>
        <w:t xml:space="preserve">t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t>[</w:t>
      </w:r>
      <w:r>
        <w:rPr/>
        <w:t xml:space="preserve">z</w:t>
      </w:r>
      <w:r>
        <w:t>]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ú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u</w:t>
      </w:r>
      <w:r>
        <w:rPr/>
        <w:t xml:space="preserve">ť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u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fldChar w:fldCharType="begin"/>
        <w:instrText xml:space="preserve">XE"comment:luta"</w:instrText>
        <w:fldChar w:fldCharType="separate"/>
      </w:r>
      <w:r/>
      <w:r>
        <w:fldChar w:fldCharType="end"/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u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ú</w:t>
      </w:r>
      <w:r>
        <w:rPr/>
        <w:t xml:space="preserve">ť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s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>
          <w:rStyle w:val="FootnoteReference"/>
        </w:rPr>
        <w:footnoteReference w:id="1"/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ú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/>
      </w:r>
      <w:br/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i</w:t>
      </w:r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i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í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ú</w:t>
      </w:r>
      <w:r>
        <w:rPr/>
        <w:t xml:space="preserve">v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: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š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í</w:t>
      </w:r>
      <w:r>
        <w:rPr/>
        <w:t xml:space="preserve">ž</w:t>
      </w:r>
      <w:r>
        <w:rPr/>
        <w:t xml:space="preserve">!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í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ď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d</w:t>
      </w:r>
      <w:r>
        <w:rPr/>
        <w:t xml:space="preserve">t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ň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ú</w:t>
      </w:r>
      <w:r>
        <w:rPr/>
        <w:t xml:space="preserve">!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h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h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;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Ť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p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ď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ú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ň</w:t>
      </w:r>
      <w:r>
        <w:rPr/>
        <w:t xml:space="preserve">e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ú</w:t>
      </w:r>
      <w:r>
        <w:rPr/>
        <w:t xml:space="preserve">z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(</w:t>
      </w:r>
      <w:r>
        <w:rPr/>
        <w:t xml:space="preserve">: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:</w:t>
      </w:r>
      <w:r>
        <w:rPr/>
        <w:t xml:space="preserve">)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p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m</w:t>
      </w:r>
      <w:r>
        <w:rPr/>
        <w:t xml:space="preserve">ň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p</w:t>
      </w:r>
      <w:r>
        <w:rPr/>
        <w:t xml:space="preserve">i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ď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ď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m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č</w:t>
      </w:r>
      <w:r>
        <w:rPr/>
        <w:t xml:space="preserve">í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l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ň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m</w:t>
      </w:r>
      <w:r>
        <w:rPr/>
        <w:t xml:space="preserve">í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š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ď</w:t>
      </w:r>
      <w:r>
        <w:rPr/>
        <w:t xml:space="preserve">j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ď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ě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z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ú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ž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p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ď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ť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h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j</w:t>
      </w:r>
      <w:r>
        <w:rPr/>
        <w:t xml:space="preserve">a</w:t>
      </w:r>
      <w:r>
        <w:rPr/>
        <w:t xml:space="preserve">ť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ž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u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ť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ď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!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ž</w:t>
      </w:r>
      <w:r>
        <w:rPr/>
        <w:t xml:space="preserve">d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ú</w:t>
      </w:r>
      <w:r>
        <w:rPr/>
        <w:t xml:space="preserve">š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: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á</w:t>
      </w:r>
      <w:r>
        <w:rPr/>
        <w:t xml:space="preserve">c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h</w:t>
      </w:r>
      <w:r>
        <w:rPr/>
        <w:t xml:space="preserve">a</w:t>
      </w:r>
      <w:r>
        <w:rPr/>
        <w:t xml:space="preserve">ň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ť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-</w:t>
      </w:r>
      <w:r>
        <w:rPr/>
        <w:t xml:space="preserve"> 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j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ž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j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/>
      </w:r>
      <w:br/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í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í</w:t>
      </w:r>
      <w:r>
        <w:rPr/>
        <w:t xml:space="preserve">j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ž</w:t>
      </w:r>
      <w:r>
        <w:rPr/>
        <w:t xml:space="preserve">š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ď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í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ň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!</w:t>
      </w:r>
      <w:r>
        <w:rPr/>
        <w:t xml:space="preserve"> </w:t>
      </w:r>
      <w:r>
        <w:rPr/>
        <w:t xml:space="preserve">L</w:t>
      </w:r>
      <w:r>
        <w:rPr/>
        <w:t xml:space="preserve">ú</w:t>
      </w:r>
      <w:r>
        <w:rPr/>
        <w:t xml:space="preserve">b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ú</w:t>
      </w:r>
      <w:r>
        <w:rPr/>
        <w:t xml:space="preserve">b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: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ä</w:t>
      </w:r>
      <w:r>
        <w:rPr/>
        <w:t xml:space="preserve">ť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ň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Ť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>!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á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l</w:t>
      </w:r>
      <w:r>
        <w:rPr/>
        <w:t xml:space="preserve">ú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5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ú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d</w:t>
      </w:r>
      <w:r>
        <w:rPr/>
        <w:t xml:space="preserve">i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ď</w:t>
      </w:r>
      <w:r>
        <w:rPr/>
        <w:t xml:space="preserve">e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ú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l</w:t>
      </w:r>
      <w:r>
        <w:rPr/>
        <w:t xml:space="preserve">ú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ú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j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n</w:t>
      </w:r>
      <w:r>
        <w:rPr/>
        <w:t xml:space="preserve">u</w:t>
      </w:r>
      <w:r>
        <w:rPr/>
        <w:t xml:space="preserve">v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c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n</w:t>
      </w:r>
      <w:r>
        <w:rPr/>
        <w:t xml:space="preserve">u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ú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ď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ž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ň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u</w:t>
      </w:r>
      <w:r>
        <w:rPr/>
        <w:t xml:space="preserve"/>
      </w:r>
      <w:br/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ú</w:t>
      </w:r>
      <w:r>
        <w:rPr/>
        <w:t xml:space="preserve">!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ú</w:t>
      </w:r>
      <w:r>
        <w:rPr/>
        <w:t xml:space="preserve">?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?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ó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ä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!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ž</w:t>
      </w:r>
      <w:r>
        <w:rPr/>
        <w:t xml:space="preserve">d</w:t>
      </w:r>
      <w:r>
        <w:rPr/>
        <w:t xml:space="preserve">i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ž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!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i</w:t>
      </w:r>
      <w:r>
        <w:rPr/>
        <w:t xml:space="preserve">š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!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ä</w:t>
      </w:r>
      <w:r>
        <w:rPr/>
        <w:t xml:space="preserve">t</w:t>
      </w:r>
      <w:r>
        <w:rPr/>
        <w:t xml:space="preserve">š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í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page0042.tif</w:t>
        <w:br/>
      </w:r>
      <w:r>
        <w:t xml:space="preserve">original page number: 20</w:t>
        <w:br/>
      </w:r>
    </w:p>
    <w:p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Ť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k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ň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í</w:t>
      </w:r>
      <w:r>
        <w:rPr/>
        <w:t xml:space="preserve">r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ď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ď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ť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ť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o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ď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j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u</w:t>
      </w:r>
      <w:r>
        <w:rPr/>
        <w:t xml:space="preserve"/>
      </w:r>
      <w:br/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ď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Ť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ď</w:t>
      </w:r>
      <w:r>
        <w:rPr/>
        <w:t xml:space="preserve">e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l</w:t>
      </w:r>
      <w:r>
        <w:rPr/>
        <w:t xml:space="preserve">ú</w:t>
      </w:r>
      <w:r>
        <w:rPr/>
        <w:t xml:space="preserve">č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z</w:t>
      </w:r>
      <w:r>
        <w:rPr/>
        <w:t xml:space="preserve">m</w:t>
      </w:r>
      <w:r>
        <w:rPr/>
        <w:t xml:space="preserve">ú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š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i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ď</w:t>
      </w:r>
      <w:r>
        <w:rPr/>
        <w:t xml:space="preserve">e</w:t>
      </w:r>
      <w:r>
        <w:rPr/>
        <w:t xml:space="preserve">j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ú</w:t>
      </w:r>
      <w:r>
        <w:rPr/>
        <w:t xml:space="preserve">b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ď</w:t>
      </w:r>
      <w:r>
        <w:rPr/>
        <w:t xml:space="preserve">j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ú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3</w:t>
      </w:r>
      <w:r>
        <w:rPr/>
        <w:t xml:space="preserve">1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o</w:t>
      </w:r>
      <w:r>
        <w:rPr/>
        <w:t xml:space="preserve">d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ú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ň</w:t>
      </w:r>
      <w:r>
        <w:rPr/>
        <w:t xml:space="preserve">e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d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: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ť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v</w:t>
      </w:r>
      <w:r>
        <w:rPr/>
        <w:t xml:space="preserve">i</w:t>
      </w:r>
      <w:r>
        <w:rPr/>
        <w:t xml:space="preserve">ň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k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ď</w:t>
      </w:r>
      <w:r>
        <w:rPr/>
        <w:t xml:space="preserve">a</w:t>
      </w:r>
      <w:r>
        <w:rPr/>
        <w:t xml:space="preserve">č</w:t>
      </w:r>
      <w:r>
        <w:rPr/>
        <w:t xml:space="preserve">ň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ď</w:t>
      </w:r>
      <w:r>
        <w:rPr/>
        <w:t xml:space="preserve">i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č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l</w:t>
      </w:r>
      <w:r>
        <w:rPr/>
        <w:t xml:space="preserve">ú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!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ň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fldChar w:fldCharType="begin"/>
        <w:instrText xml:space="preserve">XE"unclear:oje"</w:instrText>
        <w:fldChar w:fldCharType="separate"/>
      </w:r>
      <w:r/>
      <w:r>
        <w:fldChar w:fldCharType="end"/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ú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t>[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t>]</w:t>
      </w:r>
      <w:r>
        <w:rPr/>
        <w:t xml:space="preserve">n</w:t>
      </w:r>
      <w:r>
        <w:rPr/>
        <w:t xml:space="preserve">á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ú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i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j</w:t>
      </w:r>
      <w:r>
        <w:rPr/>
        <w:t xml:space="preserve">d</w:t>
      </w:r>
      <w:r>
        <w:rPr/>
        <w:t xml:space="preserve">ú</w:t>
      </w:r>
      <w:r>
        <w:rPr/>
        <w:t xml:space="preserve">!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ú</w:t>
      </w:r>
      <w:r>
        <w:rPr/>
        <w:t xml:space="preserve">f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!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ď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ť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ú</w:t>
      </w:r>
      <w:r>
        <w:rPr/>
        <w:t xml:space="preserve">!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i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ď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ú</w:t>
      </w:r>
      <w:r>
        <w:rPr/>
        <w:t xml:space="preserve">ž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č</w:t>
      </w:r>
      <w:r>
        <w:rPr/>
        <w:t xml:space="preserve">ú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d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ň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b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d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e</w:t>
      </w:r>
      <w:r>
        <w:rPr/>
        <w:t xml:space="preserve">!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i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ť</w:t>
      </w:r>
      <w:r>
        <w:rPr/>
        <w:t xml:space="preserve">i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ú</w:t>
      </w:r>
      <w:r>
        <w:rPr/>
        <w:t xml:space="preserve">b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ť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ď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i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v</w:t>
      </w:r>
      <w:r>
        <w:rPr/>
        <w:t xml:space="preserve">í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!</w:t>
      </w:r>
      <w:r>
        <w:rPr/>
        <w:t xml:space="preserve"> </w:t>
      </w:r>
      <w:r>
        <w:rPr/>
        <w:t xml:space="preserve">L</w:t>
      </w:r>
      <w:r>
        <w:rPr/>
        <w:t xml:space="preserve">ú</w:t>
      </w:r>
      <w:r>
        <w:rPr/>
        <w:t xml:space="preserve">b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ň</w:t>
      </w:r>
      <w:r>
        <w:rPr/>
        <w:t xml:space="preserve">e</w:t>
      </w:r>
      <w:r>
        <w:rPr/>
        <w:t xml:space="preserve">l</w:t>
      </w:r>
      <w:r>
        <w:rPr/>
        <w:t xml:space="preserve">ú</w:t>
      </w:r>
      <w:r>
        <w:rPr/>
        <w:t xml:space="preserve">b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r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ť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ž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ú</w:t>
      </w:r>
      <w:r>
        <w:rPr/>
        <w:t xml:space="preserve">k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v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ž</w:t>
      </w:r>
      <w:r>
        <w:rPr/>
        <w:t xml:space="preserve">n</w:t>
      </w:r>
      <w:r>
        <w:rPr/>
        <w:t xml:space="preserve">i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o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ň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p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/>
      </w:r>
      <w:br/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h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ň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š</w:t>
      </w:r>
      <w:r>
        <w:rPr/>
        <w:t xml:space="preserve">i</w:t>
      </w:r>
      <w:r>
        <w:rPr/>
        <w:t xml:space="preserve">r</w:t>
      </w:r>
      <w:r>
        <w:rPr/>
        <w:t xml:space="preserve">á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ŕ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š</w:t>
      </w:r>
      <w:r>
        <w:rPr/>
        <w:t xml:space="preserve">i</w:t>
      </w:r>
      <w:r>
        <w:rPr/>
        <w:t xml:space="preserve">r</w:t>
      </w:r>
      <w:r>
        <w:rPr/>
        <w:t xml:space="preserve">á</w:t>
      </w:r>
      <w:r>
        <w:rPr/>
        <w:t xml:space="preserve">č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ú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ď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/>
      </w:r>
      <w:br/>
      <w:r>
        <w:rPr/>
        <w:t xml:space="preserve">u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ť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ť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n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á</w:t>
      </w:r>
      <w:r>
        <w:rPr/>
        <w:t xml:space="preserve">h</w:t>
      </w:r>
      <w:r>
        <w:rPr/>
        <w:t xml:space="preserve">á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9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ď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n</w:t>
      </w:r>
      <w:r>
        <w:rPr/>
        <w:t xml:space="preserve">k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í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1</w:t>
      </w:r>
      <w:r>
        <w:rPr/>
        <w:t xml:space="preserve">3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š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4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ť</w:t>
      </w:r>
      <w:r>
        <w:rPr/>
        <w:t xml:space="preserve">e</w:t>
      </w:r>
      <w:r>
        <w:rPr/>
        <w:t xml:space="preserve">p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ú</w:t>
      </w:r>
      <w:r>
        <w:rPr/>
        <w:t xml:space="preserve">ť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p</w:t>
      </w:r>
      <w:r>
        <w:rPr/>
        <w:t xml:space="preserve">i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ť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v</w:t>
      </w:r>
      <w:r>
        <w:rPr/>
        <w:t xml:space="preserve"> 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š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ú</w:t>
      </w:r>
      <w:r>
        <w:rPr/>
        <w:t xml:space="preserve">ž</w:t>
      </w:r>
      <w:r>
        <w:rPr/>
        <w:t xml:space="preserve">b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!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 </w:t>
      </w:r>
      <w:r>
        <w:rPr/>
        <w:t xml:space="preserve">ť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ď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ď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í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t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/>
      </w:r>
    </w:p>
    <w:p>
      <w:br w:type="page"/>
    </w:p>
    <w:p>
      <w:r>
        <w:t xml:space="preserve">image name: page0043.tif</w:t>
        <w:br/>
      </w:r>
      <w:r>
        <w:t xml:space="preserve">original page number: 21</w:t>
        <w:br/>
      </w:r>
    </w:p>
    <w:p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n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-</w:t>
      </w:r>
      <w:r>
        <w:rPr/>
        <w:t xml:space="preserve">b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fldChar w:fldCharType="begin"/>
        <w:instrText xml:space="preserve">XE"comment:dvch"</w:instrText>
        <w:fldChar w:fldCharType="separate"/>
      </w:r>
      <w:r/>
      <w:r>
        <w:fldChar w:fldCharType="end"/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c</w:t>
      </w:r>
      <w:r>
        <w:rPr/>
        <w:t xml:space="preserve">h</w:t>
      </w:r>
      <w:r>
        <w:rPr>
          <w:rStyle w:val="FootnoteReference"/>
        </w:rPr>
        <w:footnoteReference w:id="2"/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ž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š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š</w:t>
      </w:r>
      <w:r>
        <w:rPr/>
        <w:t xml:space="preserve">ň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v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?</w:t>
      </w:r>
      <w:r>
        <w:rPr/>
        <w:t xml:space="preserve"> 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ú</w:t>
      </w:r>
      <w:r>
        <w:rPr/>
        <w:t xml:space="preserve">f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k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n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m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z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í</w:t>
      </w:r>
      <w:r>
        <w:rPr/>
        <w:t xml:space="preserve">!</w:t>
      </w:r>
      <w:r>
        <w:rPr/>
        <w:t xml:space="preserve"/>
      </w:r>
      <w:br/>
      <w:r>
        <w:rPr/>
        <w:t xml:space="preserve">D</w:t>
      </w:r>
      <w:r>
        <w:rPr/>
        <w:t xml:space="preserve">ň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h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Ť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!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ď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š</w:t>
      </w:r>
      <w:r>
        <w:rPr/>
        <w:t xml:space="preserve">š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ň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!</w:t>
      </w:r>
      <w:r>
        <w:rPr/>
        <w:t xml:space="preserve"/>
      </w:r>
    </w:p>
    <w:p>
      <w:br w:type="page"/>
    </w:p>
    <w:p>
      <w:r>
        <w:t xml:space="preserve">image name: page0044b.tif</w:t>
        <w:br/>
      </w:r>
      <w:r>
        <w:t xml:space="preserve">original page number: 22</w:t>
        <w:br/>
      </w:r>
    </w:p>
    <w:p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1</w:t>
      </w:r>
      <w:r>
        <w:rPr/>
        <w:t xml:space="preserve">7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v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/>
      </w:r>
    </w:p>
    <w:p>
      <w:br w:type="page"/>
    </w:p>
    <w:p>
      <w:r>
        <w:t xml:space="preserve">image name: page0045.tif</w:t>
        <w:br/>
      </w:r>
      <w:r>
        <w:t xml:space="preserve">original page number: 23</w:t>
        <w:br/>
      </w:r>
    </w:p>
    <w:p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š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4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š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4</w:t>
      </w:r>
      <w:r>
        <w:rPr/>
        <w:t xml:space="preserve">/</w:t>
      </w:r>
      <w:r>
        <w:rPr/>
        <w:t xml:space="preserve">6</w:t>
      </w:r>
      <w:r>
        <w:rPr/>
        <w:t xml:space="preserve"> 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a</w:t>
      </w:r>
      <w:r>
        <w:rPr/>
        <w:t xml:space="preserve">!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š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s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č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d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ú</w:t>
      </w:r>
      <w:r>
        <w:rPr/>
        <w:t xml:space="preserve">ž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ä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ě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v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/>
      </w:r>
    </w:p>
    <w:p>
      <w:br w:type="page"/>
    </w:p>
    <w:p>
      <w:r>
        <w:t xml:space="preserve">image name: page0047.tif</w:t>
        <w:br/>
      </w:r>
      <w:r>
        <w:t xml:space="preserve">original page number: 24</w:t>
        <w:br/>
      </w:r>
    </w:p>
    <w:p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š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4</w:t>
      </w:r>
      <w:r>
        <w:rPr/>
        <w:t xml:space="preserve">/</w:t>
      </w:r>
      <w:r>
        <w:rPr/>
        <w:t xml:space="preserve">6</w:t>
      </w:r>
      <w:r>
        <w:rPr/>
        <w:t xml:space="preserve"> 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!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V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š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č</w:t>
      </w:r>
      <w:r>
        <w:rPr/>
        <w:t xml:space="preserve">k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ň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s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d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ú</w:t>
      </w:r>
      <w:r>
        <w:rPr/>
        <w:t xml:space="preserve">ž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j</w:t>
      </w:r>
      <w:r>
        <w:rPr/>
        <w:t xml:space="preserve">á</w:t>
      </w:r>
      <w:r>
        <w:rPr/>
        <w:t xml:space="preserve">h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-</w:t>
      </w:r>
      <w:r>
        <w:rPr/>
        <w:t xml:space="preserve"/>
      </w:r>
    </w:p>
    <w:p>
      <w:br w:type="page"/>
    </w:p>
    <w:p>
      <w:r>
        <w:t xml:space="preserve">image name: page0049.tif</w:t>
        <w:br/>
      </w:r>
      <w:r>
        <w:t xml:space="preserve">original page number: 25</w:t>
        <w:br/>
      </w:r>
    </w:p>
    <w:p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ť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ť</w:t>
      </w:r>
      <w:r>
        <w:rPr/>
        <w:t xml:space="preserve">e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/>
      </w:r>
      <w:br/>
      <w:r>
        <w:fldChar w:fldCharType="begin"/>
        <w:instrText xml:space="preserve">XE"unclear:več"</w:instrText>
        <w:fldChar w:fldCharType="separate"/>
      </w:r>
      <w:r/>
      <w:r>
        <w:fldChar w:fldCharType="end"/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t>[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t>]</w:t>
      </w:r>
      <w:r>
        <w:rPr/>
        <w:t xml:space="preserve">-</w:t>
      </w:r>
      <w:r>
        <w:rPr/>
        <w:t xml:space="preserve"/>
      </w:r>
      <w:br/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v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a</w:t>
      </w:r>
      <w:r>
        <w:rPr/>
        <w:t xml:space="preserve">ť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ň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!</w:t>
      </w:r>
      <w:r>
        <w:rPr/>
        <w:t xml:space="preserve"/>
      </w:r>
      <w:br/>
      <w:r>
        <w:rPr/>
        <w:t xml:space="preserve">Z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page0054.tif</w:t>
        <w:br/>
      </w:r>
      <w:r>
        <w:t xml:space="preserve">original page number: 26</w:t>
        <w:br/>
      </w:r>
    </w:p>
    <w:p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5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v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!</w:t>
      </w:r>
      <w:r>
        <w:rPr/>
        <w:t xml:space="preserve"/>
      </w:r>
      <w:br/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i</w:t>
      </w:r>
      <w:r>
        <w:rPr/>
        <w:t xml:space="preserve">u</w:t>
      </w:r>
      <w:r>
        <w:rPr/>
        <w:t xml:space="preserve"/>
      </w:r>
      <w:br/>
      <w:r>
        <w:fldChar w:fldCharType="begin"/>
        <w:instrText xml:space="preserve">XE"unclear:už"</w:instrText>
        <w:fldChar w:fldCharType="separate"/>
      </w:r>
      <w:r/>
      <w:r>
        <w:fldChar w:fldCharType="end"/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9</w:t>
      </w:r>
      <w:r>
        <w:rPr/>
        <w:t xml:space="preserve"> </w:t>
      </w:r>
      <w:r>
        <w:rPr/>
        <w:t xml:space="preserve">f</w:t>
      </w:r>
      <w:r>
        <w:rPr/>
        <w:t xml:space="preserve"> </w:t>
      </w:r>
      <w:r>
        <w:rPr/>
        <w:t xml:space="preserve">3</w:t>
      </w:r>
      <w:r>
        <w:rPr/>
        <w:t xml:space="preserve">5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 </w:t>
      </w:r>
      <w:r>
        <w:t>[</w:t>
      </w:r>
      <w:r>
        <w:rPr/>
        <w:t xml:space="preserve">u</w:t>
      </w:r>
      <w:r>
        <w:rPr/>
        <w:t xml:space="preserve">ž</w:t>
      </w:r>
      <w:r>
        <w:t>]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ň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ž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ú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ť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ú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ť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l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ď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g</w:t>
      </w:r>
      <w:r>
        <w:rPr/>
        <w:t xml:space="preserve">r</w:t>
      </w:r>
      <w:r>
        <w:rPr/>
        <w:t xml:space="preserve">ä</w:t>
      </w:r>
      <w:r>
        <w:rPr/>
        <w:t xml:space="preserve">t</w:t>
      </w:r>
      <w:r>
        <w:rPr/>
        <w:t xml:space="preserve">z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ú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ň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ď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l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ň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ň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ť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p</w:t>
      </w:r>
      <w:r>
        <w:rPr/>
        <w:t xml:space="preserve">á</w:t>
      </w:r>
      <w:r>
        <w:rPr/>
        <w:t xml:space="preserve">č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b</w:t>
      </w:r>
      <w:r>
        <w:rPr/>
        <w:t xml:space="preserve">r</w:t>
      </w:r>
      <w:r>
        <w:rPr/>
        <w:t xml:space="preserve">u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z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ď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page0055.tif</w:t>
        <w:br/>
      </w:r>
      <w:r>
        <w:t xml:space="preserve">original page number: 27</w:t>
        <w:br/>
      </w:r>
    </w:p>
    <w:p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p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ň</w:t>
      </w:r>
      <w:r>
        <w:rPr/>
        <w:t xml:space="preserve">í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z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ň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/>
      </w:r>
      <w:br/>
      <w:r>
        <w:fldChar w:fldCharType="begin"/>
        <w:instrText xml:space="preserve">XE"unclear:za"</w:instrText>
        <w:fldChar w:fldCharType="separate"/>
      </w:r>
      <w:r/>
      <w:r>
        <w:fldChar w:fldCharType="end"/>
      </w:r>
      <w:r>
        <w:rPr/>
        <w:t xml:space="preserve">z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ä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t>[</w:t>
      </w:r>
      <w:r>
        <w:rPr/>
        <w:t xml:space="preserve">z</w:t>
      </w:r>
      <w:r>
        <w:rPr/>
        <w:t xml:space="preserve">a</w:t>
      </w:r>
      <w:r>
        <w:t>]</w:t>
      </w:r>
      <w:r>
        <w:rPr/>
        <w:t xml:space="preserve">j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ď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u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ň</w:t>
      </w:r>
      <w:r>
        <w:rPr/>
        <w:t xml:space="preserve">e</w:t>
      </w:r>
      <w:r>
        <w:rPr/>
        <w:t xml:space="preserve">: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/>
      </w:r>
      <w:br/>
      <w:r>
        <w:fldChar w:fldCharType="begin"/>
        <w:instrText xml:space="preserve">XE"unclear:u"</w:instrText>
        <w:fldChar w:fldCharType="separate"/>
      </w:r>
      <w:r/>
      <w:r>
        <w:fldChar w:fldCharType="end"/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t>[</w:t>
      </w:r>
      <w:r>
        <w:rPr/>
        <w:t xml:space="preserve">u</w:t>
      </w:r>
      <w:r>
        <w:t>]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/>
      </w:r>
      <w:br/>
      <w:r>
        <w:rPr/>
        <w:t xml:space="preserve">ň</w:t>
      </w:r>
      <w:r>
        <w:rPr/>
        <w:t xml:space="preserve">i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ď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p</w:t>
      </w:r>
      <w:r>
        <w:rPr/>
        <w:t xml:space="preserve">u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ť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p</w:t>
      </w:r>
      <w:r>
        <w:rPr/>
        <w:t xml:space="preserve">ú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ň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>?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ž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í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ň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u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r</w:t>
      </w:r>
      <w:r>
        <w:rPr/>
        <w:t xml:space="preserve">u</w:t>
      </w:r>
      <w:r>
        <w:rPr/>
        <w:t xml:space="preserve">t</w:t>
      </w:r>
      <w:r>
        <w:rPr/>
        <w:t xml:space="preserve">ú</w:t>
      </w:r>
      <w:r>
        <w:rPr/>
        <w:t xml:space="preserve">v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/>
      </w:r>
      <w:br/>
      <w:r>
        <w:fldChar w:fldCharType="begin"/>
        <w:instrText xml:space="preserve">XE"unclear:Počuv"</w:instrText>
        <w:fldChar w:fldCharType="separate"/>
      </w:r>
      <w:r/>
      <w:r>
        <w:fldChar w:fldCharType="end"/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í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t>[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u</w:t>
      </w:r>
      <w:r>
        <w:rPr/>
        <w:t xml:space="preserve">v</w:t>
      </w:r>
      <w:r>
        <w:t>]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á</w:t>
      </w:r>
      <w:r>
        <w:rPr/>
        <w:t xml:space="preserve"/>
      </w:r>
      <w:br/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o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g</w:t>
      </w:r>
      <w:r>
        <w:rPr/>
        <w:t xml:space="preserve">.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/>
      </w:r>
    </w:p>
    <w:p>
      <w:br w:type="page"/>
    </w:p>
    <w:p>
      <w:r>
        <w:t xml:space="preserve">image name: page0056.tif</w:t>
        <w:br/>
      </w:r>
      <w:r>
        <w:t xml:space="preserve">original page number: 28</w:t>
        <w:br/>
      </w:r>
    </w:p>
    <w:p>
      <w:r>
        <w:rPr/>
        <w:t xml:space="preserve">s</w:t>
      </w:r>
      <w:r>
        <w:rPr/>
        <w:t xml:space="preserve">a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ň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ň</w:t>
      </w:r>
      <w:r>
        <w:rPr/>
        <w:t xml:space="preserve">e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z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(</w:t>
      </w:r>
      <w:r>
        <w:rPr/>
        <w:t xml:space="preserve">h</w:t>
      </w:r>
      <w:r>
        <w:rPr/>
        <w:t xml:space="preserve">u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)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fldChar w:fldCharType="begin"/>
        <w:instrText xml:space="preserve">XE"unclear:že o"</w:instrText>
        <w:fldChar w:fldCharType="separate"/>
      </w:r>
      <w:r/>
      <w:r>
        <w:fldChar w:fldCharType="end"/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e</w:t>
      </w:r>
      <w:r>
        <w:rPr/>
        <w:t xml:space="preserve">j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t>[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t>]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í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>s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b</w:t>
      </w:r>
      <w:r>
        <w:rPr/>
        <w:t xml:space="preserve">r</w:t>
      </w:r>
      <w:r>
        <w:rPr/>
        <w:t xml:space="preserve">u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Ň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ň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ť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ň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v</w:t>
      </w:r>
      <w:r>
        <w:rPr/>
        <w:t xml:space="preserve">á</w:t>
      </w:r>
      <w:r>
        <w:rPr/>
        <w:t xml:space="preserve">r</w:t>
      </w:r>
      <w:r>
        <w:rPr/>
        <w:t xml:space="preserve">e</w:t>
      </w:r>
      <w:r>
        <w:rPr/>
        <w:t xml:space="preserve">ň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ú</w:t>
      </w:r>
      <w:r>
        <w:rPr/>
        <w:t xml:space="preserve">b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l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z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a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page0057.tif</w:t>
        <w:br/>
      </w:r>
      <w:r>
        <w:t xml:space="preserve">original page number: 29</w:t>
        <w:br/>
      </w:r>
    </w:p>
    <w:p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6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4</w:t>
      </w:r>
      <w:r>
        <w:rPr/>
        <w:t xml:space="preserve">8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ď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ž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z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e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v</w:t>
      </w:r>
      <w:r>
        <w:rPr/>
        <w:t xml:space="preserve">á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p</w:t>
      </w:r>
      <w:r>
        <w:rPr/>
        <w:t xml:space="preserve">e</w:t>
      </w:r>
      <w:r>
        <w:rPr/>
        <w:t xml:space="preserve">h</w:t>
      </w:r>
      <w:r>
        <w:rPr/>
        <w:t xml:space="preserve">ú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á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k</w:t>
      </w:r>
      <w:r>
        <w:rPr/>
        <w:t xml:space="preserve">r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á</w:t>
      </w:r>
      <w:r>
        <w:rPr/>
        <w:t xml:space="preserve">z</w:t>
      </w:r>
      <w:r>
        <w:rPr/>
        <w:t xml:space="preserve">ň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ň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č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u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ň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j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ú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/>
      </w:r>
      <w:br/>
      <w:r>
        <w:rPr/>
        <w:t xml:space="preserve">k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a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6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j</w:t>
      </w:r>
      <w:r>
        <w:rPr/>
        <w:t xml:space="preserve">.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š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ď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	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ú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Č</w:t>
      </w:r>
      <w:r>
        <w:rPr/>
        <w:t xml:space="preserve">j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b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š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ď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z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ť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"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m</w:t>
      </w:r>
      <w:r>
        <w:rPr/>
        <w:t xml:space="preserve">ü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"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ň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ď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é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ň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ď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ď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ň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z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H</w:t>
      </w:r>
      <w:r>
        <w:rPr/>
        <w:t xml:space="preserve"/>
      </w:r>
    </w:p>
    <w:p>
      <w:br w:type="page"/>
    </w:p>
    <w:p>
      <w:r>
        <w:t xml:space="preserve">image name: page0058.tif</w:t>
        <w:br/>
      </w:r>
      <w:r>
        <w:t xml:space="preserve">original page number: 30</w:t>
        <w:br/>
      </w:r>
    </w:p>
    <w:p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ö</w:t>
      </w:r>
      <w:r>
        <w:rPr/>
        <w:t xml:space="preserve">l</w:t>
      </w:r>
      <w:r>
        <w:rPr/>
        <w:t xml:space="preserve">č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í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8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v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!</w:t>
      </w:r>
      <w:r>
        <w:rPr/>
        <w:t xml:space="preserve"/>
      </w:r>
      <w:br/>
      <w:r>
        <w:rPr/>
        <w:t xml:space="preserve">J</w:t>
      </w:r>
      <w:r>
        <w:rPr/>
        <w:t xml:space="preserve">ď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i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m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ň</w:t>
      </w:r>
      <w:r>
        <w:rPr/>
        <w:t xml:space="preserve">i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g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ú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p</w:t>
      </w:r>
      <w:r>
        <w:rPr/>
        <w:t xml:space="preserve">a</w:t>
      </w:r>
      <w:r>
        <w:rPr/>
        <w:t xml:space="preserve">č</w:t>
      </w:r>
      <w:r>
        <w:rPr/>
        <w:t xml:space="preserve">ň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/>
      </w:r>
      <w:br/>
      <w:r>
        <w:rPr/>
        <w:t xml:space="preserve">p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u</w:t>
      </w:r>
      <w:r>
        <w:rPr/>
        <w:t xml:space="preserve">c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í</w:t>
      </w:r>
      <w:r>
        <w:rPr/>
        <w:t xml:space="preserve">z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š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š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/>
      </w:r>
      <w:br/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d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g</w:t>
      </w:r>
      <w:r>
        <w:rPr/>
        <w:t xml:space="preserve">s</w:t>
      </w:r>
      <w:r>
        <w:rPr/>
        <w:t xml:space="preserve">b</w:t>
      </w:r>
      <w:r>
        <w:rPr/>
        <w:t xml:space="preserve">l</w:t>
      </w:r>
      <w:r>
        <w:rPr/>
        <w:t xml:space="preserve">ä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z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ú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"</w:t>
      </w:r>
      <w:r>
        <w:rPr/>
        <w:t xml:space="preserve">ň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v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č</w:t>
      </w:r>
      <w:r>
        <w:rPr/>
        <w:t xml:space="preserve">i</w:t>
      </w:r>
      <w:r>
        <w:rPr/>
        <w:t xml:space="preserve">ň</w:t>
      </w:r>
      <w:r>
        <w:rPr/>
        <w:t xml:space="preserve">e</w:t>
      </w:r>
      <w:r>
        <w:rPr/>
        <w:t xml:space="preserve">"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ť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č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š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k</w:t>
      </w:r>
      <w:r>
        <w:rPr/>
        <w:t xml:space="preserve">s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ň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r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l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fldChar w:fldCharType="begin"/>
        <w:instrText xml:space="preserve">XE"unclear:n"</w:instrText>
        <w:fldChar w:fldCharType="separate"/>
      </w:r>
      <w:r/>
      <w:r>
        <w:fldChar w:fldCharType="end"/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t>[</w:t>
      </w:r>
      <w:r>
        <w:rPr/>
        <w:t xml:space="preserve">n</w:t>
      </w:r>
      <w:r>
        <w:t>]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b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page0059.tif</w:t>
        <w:br/>
      </w:r>
      <w:r>
        <w:t xml:space="preserve">original page number: 31</w:t>
        <w:br/>
      </w:r>
    </w:p>
    <w:p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z</w:t>
      </w:r>
      <w:r>
        <w:rPr/>
        <w:t xml:space="preserve">ň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ú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u</w:t>
      </w:r>
      <w:r>
        <w:rPr/>
        <w:t xml:space="preserve">ť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ü</w:t>
      </w:r>
      <w:r>
        <w:rPr/>
        <w:t xml:space="preserve">r</w:t>
      </w:r>
      <w:r>
        <w:rPr/>
        <w:t xml:space="preserve">z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-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ü</w:t>
      </w:r>
      <w:r>
        <w:rPr/>
        <w:t xml:space="preserve">r</w:t>
      </w:r>
      <w:r>
        <w:rPr/>
        <w:t xml:space="preserve">z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ä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r</w:t>
      </w:r>
      <w:r>
        <w:rPr/>
        <w:t xml:space="preserve">d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ú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ú</w:t>
      </w:r>
      <w:r>
        <w:rPr/>
        <w:t xml:space="preserve">c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ú</w:t>
      </w:r>
      <w:r>
        <w:rPr/>
        <w:t xml:space="preserve">f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ü</w:t>
      </w:r>
      <w:r>
        <w:rPr/>
        <w:t xml:space="preserve">r</w:t>
      </w:r>
      <w:r>
        <w:rPr/>
        <w:t xml:space="preserve">z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g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ö</w:t>
      </w:r>
      <w:r>
        <w:rPr/>
        <w:t xml:space="preserve">l</w:t>
      </w:r>
      <w:r>
        <w:rPr/>
        <w:t xml:space="preserve">č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ň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ď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ü</w:t>
      </w:r>
      <w:r>
        <w:rPr/>
        <w:t xml:space="preserve">r</w:t>
      </w:r>
      <w:r>
        <w:rPr/>
        <w:t xml:space="preserve">z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g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4</w:t>
      </w:r>
      <w:r>
        <w:rPr/>
        <w:t xml:space="preserve">0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>k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š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ť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ň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ň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(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z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2</w:t>
      </w:r>
      <w:r>
        <w:rPr/>
        <w:t xml:space="preserve">6</w:t>
      </w:r>
      <w:r>
        <w:rPr/>
        <w:t xml:space="preserve"> </w:t>
      </w:r>
      <w:r>
        <w:rPr/>
        <w:t xml:space="preserve">m</w:t>
      </w:r>
      <w:r>
        <w:rPr/>
        <w:t xml:space="preserve">í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ň</w:t>
      </w:r>
      <w:r>
        <w:rPr/>
        <w:t xml:space="preserve">e</w:t>
      </w:r>
      <w:r>
        <w:rPr/>
        <w:t xml:space="preserve">)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p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m</w:t>
      </w:r>
      <w:r>
        <w:rPr/>
        <w:t xml:space="preserve">o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b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page0060.tif</w:t>
        <w:br/>
      </w:r>
      <w:r>
        <w:t xml:space="preserve">original page number: 32</w:t>
        <w:br/>
      </w:r>
    </w:p>
    <w:p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z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z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ä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z</w:t>
      </w:r>
      <w:r>
        <w:rPr/>
        <w:t xml:space="preserve">k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1</w:t>
      </w:r>
      <w:r>
        <w:rPr/>
        <w:t xml:space="preserve">/</w:t>
      </w:r>
      <w:r>
        <w:rPr/>
        <w:t xml:space="preserve">2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ď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.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.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l</w:t>
      </w:r>
      <w:r>
        <w:rPr/>
        <w:t xml:space="preserve">o</w:t>
      </w:r>
      <w:r>
        <w:rPr/>
        <w:t xml:space="preserve">ď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m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m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b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í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,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-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ň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m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ž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ď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á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č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í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ú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: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z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ť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ü</w:t>
      </w:r>
      <w:r>
        <w:rPr/>
        <w:t xml:space="preserve">r</w:t>
      </w:r>
      <w:r>
        <w:rPr/>
        <w:t xml:space="preserve">z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ď</w:t>
      </w:r>
      <w:r>
        <w:rPr/>
        <w:t xml:space="preserve">e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page0061.tif</w:t>
        <w:br/>
      </w:r>
      <w:r>
        <w:t xml:space="preserve">original page number: 33</w:t>
        <w:br/>
      </w:r>
    </w:p>
    <w:p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ň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ú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u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ú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ú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z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v</w:t>
      </w:r>
      <w:r>
        <w:rPr/>
        <w:t xml:space="preserve"/>
      </w:r>
      <w:br/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ť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ú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ň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ň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č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m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ú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š</w:t>
      </w:r>
      <w:r>
        <w:rPr/>
        <w:t xml:space="preserve">l</w:t>
      </w:r>
      <w:r>
        <w:rPr/>
        <w:t xml:space="preserve">u</w:t>
      </w:r>
      <w:r>
        <w:rPr/>
        <w:t xml:space="preserve">p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č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č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ú</w:t>
      </w:r>
      <w:r>
        <w:rPr/>
        <w:t xml:space="preserve">č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ž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j</w:t>
      </w:r>
      <w:r>
        <w:rPr/>
        <w:t xml:space="preserve">o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ň</w:t>
      </w:r>
      <w:r>
        <w:rPr/>
        <w:t xml:space="preserve">ú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b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š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u</w:t>
      </w:r>
      <w:r>
        <w:rPr/>
        <w:t xml:space="preserve">č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u</w:t>
      </w:r>
      <w:r>
        <w:rPr/>
        <w:t xml:space="preserve"/>
      </w:r>
      <w:br/>
      <w:r>
        <w:rPr/>
        <w:t xml:space="preserve">(</w:t>
      </w:r>
      <w:r>
        <w:rPr/>
        <w:t xml:space="preserve">2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o</w:t>
      </w:r>
      <w:r>
        <w:rPr/>
        <w:t xml:space="preserve">)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č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á</w:t>
      </w:r>
      <w:r>
        <w:rPr/>
        <w:t xml:space="preserve">ň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/>
      </w:r>
    </w:p>
    <w:p>
      <w:br w:type="page"/>
    </w:p>
    <w:p>
      <w:r>
        <w:t xml:space="preserve">image name: page0062.tif</w:t>
        <w:br/>
      </w:r>
      <w:r>
        <w:t xml:space="preserve">original page number: 34</w:t>
        <w:br/>
      </w:r>
    </w:p>
    <w:p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3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í</w:t>
      </w:r>
      <w:r>
        <w:rPr/>
        <w:t xml:space="preserve">!</w:t>
      </w:r>
      <w:r>
        <w:rPr/>
        <w:t xml:space="preserve"/>
      </w:r>
      <w:br/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2</w:t>
      </w:r>
      <w:r>
        <w:rPr/>
        <w:t xml:space="preserve">9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ň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ť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!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č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8</w:t>
      </w:r>
      <w:r>
        <w:rPr/>
        <w:t xml:space="preserve">/</w:t>
      </w:r>
      <w:r>
        <w:rPr/>
        <w:t xml:space="preserve">6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ď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º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u</w:t>
      </w:r>
      <w:r>
        <w:rPr/>
        <w:t xml:space="preserve">c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ě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ť</w:t>
      </w:r>
      <w:r>
        <w:rPr/>
        <w:t xml:space="preserve">i</w:t>
      </w:r>
      <w:r>
        <w:rPr/>
        <w:t xml:space="preserve"/>
      </w:r>
      <w:br/>
      <w:r>
        <w:rPr/>
        <w:t xml:space="preserve">b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v</w:t>
      </w:r>
      <w:r>
        <w:rPr/>
        <w:t xml:space="preserve">á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ť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š</w:t>
      </w:r>
      <w:r>
        <w:rPr/>
        <w:t xml:space="preserve">g</w:t>
      </w:r>
      <w:r>
        <w:rPr/>
        <w:t xml:space="preserve">r</w:t>
      </w:r>
      <w:r>
        <w:rPr/>
        <w:t xml:space="preserve">ä</w:t>
      </w:r>
      <w:r>
        <w:rPr/>
        <w:t xml:space="preserve">t</w:t>
      </w:r>
      <w:r>
        <w:rPr/>
        <w:t xml:space="preserve">z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ň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fldChar w:fldCharType="begin"/>
        <w:instrText xml:space="preserve">XE"unclear:/6"</w:instrText>
        <w:fldChar w:fldCharType="separate"/>
      </w:r>
      <w:r/>
      <w:r>
        <w:fldChar w:fldCharType="end"/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t>[</w:t>
      </w:r>
      <w:r>
        <w:rPr/>
        <w:t xml:space="preserve">/</w:t>
      </w:r>
      <w:r>
        <w:rPr/>
        <w:t xml:space="preserve">6</w:t>
      </w:r>
      <w:r>
        <w:t>]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í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q</w:t>
      </w:r>
      <w:r>
        <w:rPr/>
        <w:t xml:space="preserve">u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page0063.tif</w:t>
        <w:br/>
      </w:r>
      <w:r>
        <w:t xml:space="preserve">original page number: 35</w:t>
        <w:br/>
      </w:r>
    </w:p>
    <w:p/>
    <w:p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: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o</w:t>
      </w:r>
      <w:r>
        <w:rPr/>
        <w:t xml:space="preserve"/>
      </w:r>
      <w:br/>
      <w:r>
        <w:rPr/>
        <w:t xml:space="preserve">u</w:t>
      </w:r>
      <w:r>
        <w:rPr/>
        <w:t xml:space="preserve">r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v</w:t>
      </w:r>
      <w:r>
        <w:rPr/>
        <w:t xml:space="preserve">á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v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á</w:t>
      </w:r>
      <w:r>
        <w:rPr/>
        <w:t xml:space="preserve">č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/>
      </w:r>
      <w:br/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i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ó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k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ň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ú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š</w:t>
      </w:r>
      <w:r>
        <w:rPr/>
        <w:t xml:space="preserve">t</w:t>
      </w:r>
      <w:r>
        <w:rPr/>
        <w:t xml:space="preserve">í</w:t>
      </w:r>
      <w:r>
        <w:rPr/>
        <w:t xml:space="preserve">v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í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(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g</w:t>
      </w:r>
      <w:r>
        <w:rPr/>
        <w:t xml:space="preserve">r</w:t>
      </w:r>
      <w:r>
        <w:rPr/>
        <w:t xml:space="preserve">ä</w:t>
      </w:r>
      <w:r>
        <w:rPr/>
        <w:t xml:space="preserve">t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e</w:t>
      </w:r>
      <w:r>
        <w:rPr/>
        <w:t xml:space="preserve">)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m</w:t>
      </w:r>
      <w:r>
        <w:rPr/>
        <w:t xml:space="preserve">b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ň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ž</w:t>
      </w:r>
      <w:r>
        <w:rPr/>
        <w:t xml:space="preserve">e</w:t>
      </w:r>
      <w:r>
        <w:rPr/>
        <w:t xml:space="preserve">ň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l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ň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ň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8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7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;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č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z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ň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ž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ň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ú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page0064.tif</w:t>
        <w:br/>
      </w:r>
      <w:r>
        <w:t xml:space="preserve">original page number: 36</w:t>
        <w:br/>
      </w:r>
    </w:p>
    <w:p>
      <w:r>
        <w:rPr/>
        <w:t xml:space="preserve">k</w:t>
      </w:r>
      <w:r>
        <w:rPr/>
        <w:t xml:space="preserve">o</w:t>
      </w:r>
      <w:r>
        <w:rPr/>
        <w:t xml:space="preserve">ž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>k</w:t>
      </w:r>
      <w:r>
        <w:rPr/>
        <w:t xml:space="preserve">í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ž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í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4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ť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k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í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h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ť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ú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u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ň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á</w:t>
      </w:r>
      <w:r>
        <w:rPr/>
        <w:t xml:space="preserve">ť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í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i</w:t>
      </w:r>
      <w:r>
        <w:rPr/>
        <w:t xml:space="preserve">ď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č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ť</w:t>
      </w:r>
      <w:r>
        <w:rPr/>
        <w:t xml:space="preserve">a</w:t>
      </w:r>
      <w:r>
        <w:rPr/>
        <w:t xml:space="preserve">z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ú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p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ť</w:t>
      </w:r>
      <w:r>
        <w:rPr/>
        <w:t xml:space="preserve">j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ú</w:t>
      </w:r>
      <w:r>
        <w:rPr/>
        <w:t xml:space="preserve">d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á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v</w:t>
      </w:r>
      <w:r>
        <w:rPr/>
        <w:t xml:space="preserve">á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page0065.tif</w:t>
        <w:br/>
      </w:r>
      <w:r>
        <w:t xml:space="preserve">original page number: 37</w:t>
        <w:br/>
      </w:r>
    </w:p>
    <w:p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u</w:t>
      </w:r>
      <w:r>
        <w:rPr/>
        <w:t xml:space="preserve">j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: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H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-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-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ó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l</w:t>
      </w:r>
      <w:r>
        <w:rPr/>
        <w:t xml:space="preserve">á</w:t>
      </w:r>
      <w:r>
        <w:rPr/>
        <w:t xml:space="preserve">z</w:t>
      </w:r>
      <w:r>
        <w:rPr/>
        <w:t xml:space="preserve">ň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k</w:t>
      </w:r>
      <w:r>
        <w:rPr/>
        <w:t xml:space="preserve">ä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z</w:t>
      </w:r>
      <w:r>
        <w:rPr/>
        <w:t xml:space="preserve">ú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ó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ť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/>
      </w:r>
      <w:br/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ť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ď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ď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z</w:t>
      </w:r>
      <w:r>
        <w:rPr/>
        <w:t xml:space="preserve">m</w:t>
      </w:r>
      <w:r>
        <w:rPr/>
        <w:t xml:space="preserve">í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é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ď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-</w:t>
      </w:r>
      <w:r>
        <w:rPr/>
        <w:t xml:space="preserve"> </w:t>
      </w:r>
      <w:r>
        <w:rPr/>
        <w:t xml:space="preserve"/>
      </w:r>
      <w:br/>
      <w:r>
        <w:rPr/>
        <w:t xml:space="preserve">c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i</w:t>
      </w:r>
      <w:r>
        <w:rPr/>
        <w:t xml:space="preserve">z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ť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ť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ď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ď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ď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ď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z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š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j</w:t>
      </w:r>
      <w:r>
        <w:rPr/>
        <w:t xml:space="preserve">e</w:t>
      </w:r>
      <w:r>
        <w:rPr/>
        <w:t xml:space="preserve">u</w:t>
      </w:r>
      <w:r>
        <w:rPr/>
        <w:t xml:space="preserve">č</w:t>
      </w:r>
      <w:r>
        <w:rPr/>
        <w:t xml:space="preserve">a</w:t>
      </w:r>
      <w:r>
        <w:rPr/>
        <w:t xml:space="preserve">ť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m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fldChar w:fldCharType="begin"/>
        <w:instrText xml:space="preserve">XE"unclear:v"</w:instrText>
        <w:fldChar w:fldCharType="separate"/>
      </w:r>
      <w:r/>
      <w:r>
        <w:fldChar w:fldCharType="end"/>
      </w:r>
      <w:r>
        <w:t>[</w:t>
      </w:r>
      <w:r>
        <w:rPr/>
        <w:t xml:space="preserve">v</w:t>
      </w:r>
      <w:r>
        <w:t>]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!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 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page0066.tif</w:t>
        <w:br/>
      </w:r>
      <w:r>
        <w:t xml:space="preserve">original page number: 38</w:t>
        <w:br/>
      </w:r>
    </w:p>
    <w:p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4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č</w:t>
      </w:r>
      <w:r>
        <w:rPr/>
        <w:t xml:space="preserve">a</w:t>
      </w:r>
      <w:r>
        <w:rPr/>
        <w:t xml:space="preserve">ň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í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ď</w:t>
      </w:r>
      <w:r>
        <w:rPr/>
        <w:t xml:space="preserve">e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?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č</w:t>
      </w:r>
      <w:r>
        <w:rPr/>
        <w:t xml:space="preserve">i</w:t>
      </w:r>
      <w:r>
        <w:rPr/>
        <w:t xml:space="preserve">v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č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ň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ú</w:t>
      </w:r>
      <w:r>
        <w:rPr/>
        <w:t xml:space="preserve">f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ú</w:t>
      </w:r>
      <w:r>
        <w:rPr/>
        <w:t xml:space="preserve">f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ť</w:t>
      </w:r>
      <w:r>
        <w:rPr/>
        <w:t xml:space="preserve">i</w:t>
      </w:r>
      <w:r>
        <w:rPr/>
        <w:t xml:space="preserve">ž</w:t>
      </w:r>
      <w:r>
        <w:rPr/>
        <w:t xml:space="preserve"/>
      </w:r>
      <w:br/>
      <w:r>
        <w:rPr/>
        <w:t xml:space="preserve">2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ä</w:t>
      </w:r>
      <w:r>
        <w:rPr/>
        <w:t xml:space="preserve">v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ň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page0067.tif</w:t>
        <w:br/>
      </w:r>
      <w:r>
        <w:t xml:space="preserve">original page number: 39</w:t>
        <w:br/>
      </w:r>
    </w:p>
    <w:p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/>
      </w:r>
      <w:br/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ť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ú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e</w:t>
      </w:r>
      <w:r>
        <w:rPr/>
        <w:t xml:space="preserve">ť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í</w:t>
      </w:r>
      <w:r>
        <w:rPr/>
        <w:t xml:space="preserve">m</w:t>
      </w:r>
      <w:r>
        <w:rPr/>
        <w:t xml:space="preserve">;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z</w:t>
      </w:r>
      <w:r>
        <w:rPr/>
        <w:t xml:space="preserve"/>
      </w:r>
      <w:br/>
      <w:r>
        <w:rPr/>
        <w:t xml:space="preserve">b</w:t>
      </w:r>
      <w:r>
        <w:rPr/>
        <w:t xml:space="preserve">ú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ú</w:t>
      </w:r>
      <w:r>
        <w:rPr/>
        <w:t xml:space="preserve">ť</w:t>
      </w:r>
      <w:r>
        <w:rPr/>
        <w:t xml:space="preserve">ň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š</w:t>
      </w:r>
      <w:r>
        <w:rPr/>
        <w:t xml:space="preserve"/>
      </w:r>
      <w:br/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p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i</w:t>
      </w:r>
      <w:r>
        <w:rPr/>
        <w:t xml:space="preserve">c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s</w:t>
      </w:r>
      <w:r>
        <w:rPr/>
        <w:t xml:space="preserve">á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j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/>
      </w:r>
      <w:br/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ď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ú</w:t>
      </w:r>
      <w:r>
        <w:rPr/>
        <w:t xml:space="preserve">n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fldChar w:fldCharType="begin"/>
        <w:instrText xml:space="preserve">XE"unclear:ň"</w:instrText>
        <w:fldChar w:fldCharType="separate"/>
      </w:r>
      <w:r/>
      <w:r>
        <w:fldChar w:fldCharType="end"/>
      </w:r>
      <w:r>
        <w:rPr/>
        <w:t xml:space="preserve">v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t>[</w:t>
      </w:r>
      <w:r>
        <w:rPr/>
        <w:t xml:space="preserve">ň</w:t>
      </w:r>
      <w:r>
        <w:t>]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/>
      </w:r>
      <w:br/>
      <w:r>
        <w:fldChar w:fldCharType="begin"/>
        <w:instrText xml:space="preserve">XE"unclear:re "</w:instrText>
        <w:fldChar w:fldCharType="separate"/>
      </w:r>
      <w:r/>
      <w:r>
        <w:fldChar w:fldCharType="end"/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ž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t>[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t>]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ď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h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ď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ň</w:t>
      </w:r>
      <w:r>
        <w:rPr/>
        <w:t xml:space="preserve">a</w:t>
      </w:r>
      <w:r>
        <w:rPr/>
        <w:t xml:space="preserve">ž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j</w:t>
      </w:r>
      <w:r>
        <w:rPr/>
        <w:t xml:space="preserve">i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"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.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"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á</w:t>
      </w:r>
      <w:r>
        <w:rPr/>
        <w:t xml:space="preserve">ň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ď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n</w:t>
      </w:r>
      <w:r>
        <w:rPr/>
        <w:t xml:space="preserve">ú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ú</w:t>
      </w:r>
      <w:r>
        <w:rPr/>
        <w:t xml:space="preserve">b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ú</w:t>
      </w:r>
      <w:r>
        <w:rPr/>
        <w:t xml:space="preserve">b</w:t>
      </w:r>
      <w:r>
        <w:rPr/>
        <w:t xml:space="preserve">i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page0068.tif</w:t>
        <w:br/>
      </w:r>
      <w:r>
        <w:t xml:space="preserve">original page number: 40</w:t>
        <w:br/>
      </w:r>
    </w:p>
    <w:p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8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1</w:t>
      </w:r>
      <w:r>
        <w:rPr/>
        <w:t xml:space="preserve">7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i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e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Ť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á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(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z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)</w:t>
      </w:r>
      <w:r>
        <w:rPr/>
        <w:t xml:space="preserve"/>
      </w:r>
      <w:br/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4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č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ň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ť</w:t>
      </w:r>
      <w:r>
        <w:rPr/>
        <w:t xml:space="preserve">i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ť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ď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ť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r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1</w:t>
      </w:r>
      <w:r>
        <w:rPr/>
        <w:t xml:space="preserve">4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č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i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fldChar w:fldCharType="begin"/>
        <w:instrText xml:space="preserve">XE"unclear:pr"</w:instrText>
        <w:fldChar w:fldCharType="separate"/>
      </w:r>
      <w:r/>
      <w:r>
        <w:fldChar w:fldCharType="end"/>
      </w:r>
      <w:r>
        <w:rPr/>
        <w:t xml:space="preserve">Z</w:t>
      </w:r>
      <w:r>
        <w:t>[</w:t>
      </w:r>
      <w:r>
        <w:rPr/>
        <w:t xml:space="preserve">p</w:t>
      </w:r>
      <w:r>
        <w:rPr/>
        <w:t xml:space="preserve">r</w:t>
      </w:r>
      <w:r>
        <w:t>]</w:t>
      </w:r>
      <w:r>
        <w:rPr/>
        <w:t xml:space="preserve">á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9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í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/>
      </w:r>
      <w:br/>
      <w:r>
        <w:rPr/>
        <w:t xml:space="preserve">š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b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: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;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l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/>
      </w:r>
    </w:p>
    <w:p>
      <w:br w:type="page"/>
    </w:p>
    <w:p>
      <w:r>
        <w:t xml:space="preserve">image name: page0069.tif</w:t>
        <w:br/>
      </w:r>
      <w:r>
        <w:t xml:space="preserve">original page number: 41</w:t>
        <w:br/>
      </w:r>
    </w:p>
    <w:p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r</w:t>
      </w:r>
      <w:r>
        <w:rPr/>
        <w:t xml:space="preserve">ä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ü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ü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k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ü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ä</w:t>
      </w:r>
      <w:r>
        <w:rPr/>
        <w:t xml:space="preserve">f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u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(</w:t>
      </w:r>
      <w:r>
        <w:rPr/>
        <w:t xml:space="preserve">A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)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ú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č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/>
      </w:r>
      <w:br/>
      <w:r>
        <w:rPr/>
        <w:t xml:space="preserve">z</w:t>
      </w:r>
      <w:r>
        <w:rPr/>
        <w:t xml:space="preserve">i</w:t>
      </w:r>
      <w:r>
        <w:rPr/>
        <w:t xml:space="preserve">v</w:t>
      </w:r>
      <w:r>
        <w:rPr/>
        <w:t xml:space="preserve">i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ú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f</w:t>
      </w:r>
      <w:r>
        <w:rPr/>
        <w:t xml:space="preserve">i</w:t>
      </w:r>
      <w:r>
        <w:rPr/>
        <w:t xml:space="preserve">š</w:t>
      </w:r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e</w:t>
      </w:r>
      <w:r>
        <w:rPr/>
        <w:t xml:space="preserve">x</w:t>
      </w:r>
      <w:r>
        <w:rPr/>
        <w:t xml:space="preserve">p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í</w:t>
      </w:r>
      <w:r>
        <w:rPr/>
        <w:t xml:space="preserve">r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ú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v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/>
      </w:r>
      <w:br/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ó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n</w:t>
      </w:r>
      <w:r>
        <w:rPr/>
        <w:t xml:space="preserve">u</w:t>
      </w:r>
      <w:r>
        <w:rPr/>
        <w:t xml:space="preserve">k</w:t>
      </w:r>
      <w:r>
        <w:rPr/>
        <w:t xml:space="preserve">n</w:t>
      </w:r>
      <w:r>
        <w:rPr/>
        <w:t xml:space="preserve">ú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l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ŕ</w:t>
      </w:r>
      <w:r>
        <w:rPr/>
        <w:t xml:space="preserve">s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u</w:t>
      </w:r>
      <w:r>
        <w:rPr/>
        <w:t xml:space="preserve">p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č</w:t>
      </w:r>
      <w:r>
        <w:rPr/>
        <w:t xml:space="preserve">ú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ň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v</w:t>
      </w:r>
      <w:r>
        <w:rPr/>
        <w:t xml:space="preserve">á</w:t>
      </w:r>
      <w:r>
        <w:rPr/>
        <w:t xml:space="preserve">t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ú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i</w:t>
      </w:r>
      <w:r>
        <w:rPr/>
        <w:t xml:space="preserve">ď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č</w:t>
      </w:r>
      <w:r>
        <w:rPr/>
        <w:t xml:space="preserve">ú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ň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ž</w:t>
      </w:r>
      <w:r>
        <w:rPr/>
        <w:t xml:space="preserve">e</w:t>
      </w:r>
      <w:r>
        <w:rPr/>
        <w:t xml:space="preserve"/>
      </w:r>
    </w:p>
    <w:p/>
    <w:p>
      <w:br w:type="page"/>
    </w:p>
    <w:p>
      <w:r>
        <w:t xml:space="preserve">image name: page0070.tif</w:t>
        <w:br/>
      </w:r>
      <w:r>
        <w:t xml:space="preserve">original page number: 42</w:t>
        <w:br/>
      </w:r>
    </w:p>
    <w:p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ď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v</w:t>
      </w:r>
      <w:r>
        <w:rPr/>
        <w:t xml:space="preserve">á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ň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ď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ň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ú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k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a</w:t>
      </w:r>
      <w:r>
        <w:rPr/>
        <w:t xml:space="preserve">h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z</w:t>
      </w:r>
      <w:r>
        <w:rPr/>
        <w:t xml:space="preserve">í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u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í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ť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ň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l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j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í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í</w:t>
      </w:r>
      <w:r>
        <w:rPr/>
        <w:t xml:space="preserve">ž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í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g</w:t>
      </w:r>
      <w:r>
        <w:rPr/>
        <w:t xml:space="preserve">r</w:t>
      </w:r>
      <w:r>
        <w:rPr/>
        <w:t xml:space="preserve">ä</w:t>
      </w:r>
      <w:r>
        <w:rPr/>
        <w:t xml:space="preserve">t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g</w:t>
      </w:r>
      <w:r>
        <w:rPr/>
        <w:t xml:space="preserve">r</w:t>
      </w:r>
      <w:r>
        <w:rPr/>
        <w:t xml:space="preserve">ä</w:t>
      </w:r>
      <w:r>
        <w:rPr/>
        <w:t xml:space="preserve">t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i</w:t>
      </w:r>
      <w:r>
        <w:rPr/>
        <w:t xml:space="preserve"/>
      </w:r>
      <w:br/>
      <w:r>
        <w:rPr/>
        <w:t xml:space="preserve">C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i</w:t>
      </w:r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r</w:t>
      </w:r>
      <w:r>
        <w:rPr/>
        <w:t xml:space="preserve">t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b</w:t>
      </w:r>
      <w:r>
        <w:rPr/>
        <w:t xml:space="preserve">l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p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ň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m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v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ď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í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fldChar w:fldCharType="begin"/>
        <w:instrText xml:space="preserve">XE"unclear:ci"</w:instrText>
        <w:fldChar w:fldCharType="separate"/>
      </w:r>
      <w:r/>
      <w:r>
        <w:fldChar w:fldCharType="end"/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t>[</w:t>
      </w:r>
      <w:r>
        <w:rPr/>
        <w:t xml:space="preserve">c</w:t>
      </w:r>
      <w:r>
        <w:rPr/>
        <w:t xml:space="preserve">i</w:t>
      </w:r>
      <w:r>
        <w:t>]</w:t>
      </w:r>
      <w:r>
        <w:rPr/>
        <w:t xml:space="preserve">t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/>
      </w:r>
      <w:br/>
      <w:r>
        <w:fldChar w:fldCharType="begin"/>
        <w:instrText xml:space="preserve">XE"unclear:e"</w:instrText>
        <w:fldChar w:fldCharType="separate"/>
      </w:r>
      <w:r/>
      <w:r>
        <w:fldChar w:fldCharType="end"/>
      </w:r>
      <w:r>
        <w:rPr/>
        <w:t xml:space="preserve">m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ú</w:t>
      </w:r>
      <w:r>
        <w:rPr/>
        <w:t xml:space="preserve">p</w:t>
      </w:r>
      <w:r>
        <w:t>[</w:t>
      </w:r>
      <w:r>
        <w:rPr/>
        <w:t xml:space="preserve">e</w:t>
      </w:r>
      <w:r>
        <w:t>]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ď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ě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l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b</w:t>
      </w:r>
      <w:r>
        <w:rPr/>
        <w:t xml:space="preserve">ú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page0071.tif</w:t>
        <w:br/>
      </w:r>
      <w:r>
        <w:t xml:space="preserve">original page number: 43</w:t>
        <w:br/>
      </w:r>
    </w:p>
    <w:p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v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h</w:t>
      </w:r>
      <w:r>
        <w:rPr/>
        <w:t xml:space="preserve">e</w:t>
      </w:r>
      <w:r>
        <w:rPr/>
        <w:t xml:space="preserve">u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ť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u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ť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?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?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d</w:t>
      </w:r>
      <w:r>
        <w:rPr/>
        <w:t xml:space="preserve">z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i</w:t>
      </w:r>
      <w:r>
        <w:rPr/>
        <w:t xml:space="preserve">ť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ň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ň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6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z</w:t>
      </w:r>
      <w:r>
        <w:rPr/>
        <w:t xml:space="preserve">h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ň</w:t>
      </w:r>
      <w:r>
        <w:rPr/>
        <w:t xml:space="preserve">e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ú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ú</w:t>
      </w:r>
      <w:r>
        <w:rPr/>
        <w:t xml:space="preserve">d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m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ť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ú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ď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ú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,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í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ú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£</w:t>
      </w:r>
      <w:r>
        <w:rPr/>
        <w:t xml:space="preserve"/>
      </w:r>
    </w:p>
    <w:p>
      <w:br w:type="page"/>
    </w:p>
    <w:p>
      <w:r>
        <w:t xml:space="preserve">image name: page0072.tif</w:t>
        <w:br/>
      </w:r>
      <w:r>
        <w:t xml:space="preserve">original page number: 44</w:t>
        <w:br/>
      </w:r>
    </w:p>
    <w:p>
      <w:r>
        <w:rPr/>
        <w:t xml:space="preserve">£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ň</w:t>
      </w:r>
      <w:r>
        <w:rPr/>
        <w:t xml:space="preserve">e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s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ď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á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ú</w:t>
      </w:r>
      <w:r>
        <w:rPr/>
        <w:t xml:space="preserve">ť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/>
      </w:r>
      <w:br/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ď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í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í</w:t>
      </w:r>
      <w:r>
        <w:rPr/>
        <w:t xml:space="preserve">v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í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ť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ď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ó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;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ň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ď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m</w:t>
      </w:r>
      <w:r>
        <w:rPr/>
        <w:t xml:space="preserve">e</w:t>
      </w:r>
      <w:r>
        <w:rPr/>
        <w:t xml:space="preserve">ň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ť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ň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n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,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5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í</w:t>
      </w:r>
      <w:r>
        <w:rPr/>
        <w:t xml:space="preserve"/>
      </w:r>
      <w:br/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</w:p>
    <w:p>
      <w:br w:type="page"/>
    </w:p>
    <w:p>
      <w:r>
        <w:t xml:space="preserve">image name: page0073.tif</w:t>
        <w:br/>
      </w:r>
      <w:r>
        <w:t xml:space="preserve">original page number: 45</w:t>
        <w:br/>
      </w:r>
    </w:p>
    <w:p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ú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ď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u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ď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u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ď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/>
      </w:r>
      <w:br/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i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;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/>
      </w:r>
      <w:br/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b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!</w:t>
      </w:r>
      <w:r>
        <w:rPr/>
        <w:t xml:space="preserve"> </w:t>
      </w:r>
      <w:r>
        <w:rPr/>
        <w:t xml:space="preserve">Ť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z</w:t>
      </w:r>
      <w:r>
        <w:rPr/>
        <w:t xml:space="preserve">v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ď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ď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c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.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č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b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5</w:t>
      </w:r>
      <w:r>
        <w:rPr/>
        <w:t xml:space="preserve">2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.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j</w:t>
      </w:r>
      <w:r>
        <w:rPr/>
        <w:t xml:space="preserve">ď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ň</w:t>
      </w:r>
      <w:r>
        <w:rPr/>
        <w:t xml:space="preserve">e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z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á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?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á</w:t>
      </w:r>
      <w:r>
        <w:rPr/>
        <w:t xml:space="preserve"> 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/>
      </w:r>
    </w:p>
    <w:p>
      <w:br w:type="page"/>
    </w:p>
    <w:p>
      <w:r>
        <w:t xml:space="preserve">image name: page0074.tif</w:t>
        <w:br/>
      </w:r>
      <w:r>
        <w:t xml:space="preserve">original page number: 46</w:t>
        <w:br/>
      </w:r>
    </w:p>
    <w:p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ž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ú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j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ň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p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: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: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r</w:t>
      </w:r>
      <w:r>
        <w:rPr/>
        <w:t xml:space="preserve">u</w:t>
      </w:r>
      <w:r>
        <w:rPr/>
        <w:t xml:space="preserve">o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?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m</w:t>
      </w:r>
      <w:r>
        <w:rPr/>
        <w:t xml:space="preserve">í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ú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ú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v</w:t>
      </w:r>
      <w:r>
        <w:rPr/>
        <w:t xml:space="preserve">á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ť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ú</w:t>
      </w:r>
      <w:r>
        <w:rPr/>
        <w:t xml:space="preserve">t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ť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ú</w:t>
      </w:r>
      <w:r>
        <w:rPr/>
        <w:t xml:space="preserve">ž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k</w:t>
      </w:r>
      <w:r>
        <w:rPr/>
        <w:t xml:space="preserve">ú</w:t>
      </w:r>
      <w:r>
        <w:rPr/>
        <w:t xml:space="preserve">p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j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ť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ň</w:t>
      </w:r>
      <w:r>
        <w:rPr/>
        <w:t xml:space="preserve">e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page0075.tif</w:t>
        <w:br/>
      </w:r>
      <w:r>
        <w:t xml:space="preserve">original page number: 47</w:t>
        <w:br/>
      </w:r>
    </w:p>
    <w:p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/>
      </w:r>
      <w:br/>
      <w:r>
        <w:rPr/>
        <w:t xml:space="preserve">k</w:t>
      </w:r>
      <w:r>
        <w:rPr/>
        <w:t xml:space="preserve">ú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ú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/>
      </w:r>
      <w:br/>
      <w:r>
        <w:fldChar w:fldCharType="begin"/>
        <w:instrText xml:space="preserve">XE"unclear:Prav"</w:instrText>
        <w:fldChar w:fldCharType="separate"/>
      </w:r>
      <w:r/>
      <w:r>
        <w:fldChar w:fldCharType="end"/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!</w:t>
      </w:r>
      <w:r>
        <w:rPr/>
        <w:t xml:space="preserve"> </w:t>
      </w:r>
      <w:r>
        <w:t>[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t>]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e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7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ú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m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2</w:t>
      </w:r>
      <w:r>
        <w:rPr/>
        <w:t xml:space="preserve">2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d</w:t>
      </w:r>
      <w:r>
        <w:rPr/>
        <w:t xml:space="preserve">ň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6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ď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2</w:t>
      </w:r>
      <w:r>
        <w:rPr/>
        <w:t xml:space="preserve">2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2</w:t>
      </w:r>
      <w:r>
        <w:rPr/>
        <w:t xml:space="preserve">3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ň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m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u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/>
      </w:r>
      <w:br/>
      <w:r>
        <w:fldChar w:fldCharType="begin"/>
        <w:instrText xml:space="preserve">XE"unclear:prišpo"</w:instrText>
        <w:fldChar w:fldCharType="separate"/>
      </w:r>
      <w:r/>
      <w:r>
        <w:fldChar w:fldCharType="end"/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t>[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p</w:t>
      </w:r>
      <w:r>
        <w:rPr/>
        <w:t xml:space="preserve">o</w:t>
      </w:r>
      <w:r>
        <w:t>]</w:t>
      </w:r>
      <w:r>
        <w:rPr/>
        <w:t xml:space="preserve">l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?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l</w:t>
      </w:r>
      <w:r>
        <w:rPr/>
        <w:t xml:space="preserve">í</w:t>
      </w:r>
      <w:r>
        <w:rPr/>
        <w:t xml:space="preserve">ž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ň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ú</w:t>
      </w:r>
      <w:r>
        <w:rPr/>
        <w:t xml:space="preserve">p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/>
      </w:r>
      <w:br/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m</w:t>
      </w:r>
      <w:r>
        <w:rPr/>
        <w:t xml:space="preserve">e</w:t>
      </w:r>
      <w:r>
        <w:rPr/>
        <w:t xml:space="preserve">ň</w:t>
      </w:r>
      <w:r>
        <w:rPr/>
        <w:t xml:space="preserve">i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i</w:t>
      </w:r>
      <w:r>
        <w:rPr/>
        <w:t xml:space="preserve">h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v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!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a</w:t>
      </w:r>
      <w:r>
        <w:rPr/>
        <w:t xml:space="preserve">m</w:t>
      </w:r>
      <w:r>
        <w:rPr/>
        <w:t xml:space="preserve"/>
      </w:r>
    </w:p>
    <w:p>
      <w:br w:type="page"/>
    </w:p>
    <w:p>
      <w:r>
        <w:t xml:space="preserve">image name: page0078.tif</w:t>
        <w:br/>
      </w:r>
      <w:r>
        <w:t xml:space="preserve">original page number: 48</w:t>
        <w:br/>
      </w:r>
    </w:p>
    <w:p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ď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5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!</w:t>
      </w:r>
      <w:r>
        <w:rPr/>
        <w:t xml:space="preserve"/>
      </w:r>
      <w:br/>
      <w:r>
        <w:rPr/>
        <w:t xml:space="preserve">1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ň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3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p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fldChar w:fldCharType="begin"/>
        <w:instrText xml:space="preserve">XE"unclear:mi"</w:instrText>
        <w:fldChar w:fldCharType="separate"/>
      </w:r>
      <w:r/>
      <w:r>
        <w:fldChar w:fldCharType="end"/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(</w:t>
      </w:r>
      <w:r>
        <w:rPr/>
        <w:t xml:space="preserve">: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 </w:t>
      </w:r>
      <w:r>
        <w:t>[</w:t>
      </w:r>
      <w:r>
        <w:rPr/>
        <w:t xml:space="preserve">m</w:t>
      </w:r>
      <w:r>
        <w:rPr/>
        <w:t xml:space="preserve">i</w:t>
      </w:r>
      <w:r>
        <w:t>]</w:t>
      </w:r>
      <w:r>
        <w:rPr/>
        <w:t xml:space="preserve">z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g</w:t>
      </w:r>
      <w:r>
        <w:rPr/>
        <w:t xml:space="preserve">r</w:t>
      </w:r>
      <w:r>
        <w:rPr/>
        <w:t xml:space="preserve">ä</w:t>
      </w:r>
      <w:r>
        <w:rPr/>
        <w:t xml:space="preserve">t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:</w:t>
      </w:r>
      <w:r>
        <w:rPr/>
        <w:t xml:space="preserve">)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č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k</w:t>
      </w:r>
      <w:r>
        <w:rPr/>
        <w:t xml:space="preserve">á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v</w:t>
      </w:r>
      <w:r>
        <w:rPr/>
        <w:t xml:space="preserve">á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š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r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ú</w:t>
      </w:r>
      <w:r>
        <w:rPr/>
        <w:t xml:space="preserve">p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á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ď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ň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ň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p</w:t>
      </w:r>
      <w:r>
        <w:rPr/>
        <w:t xml:space="preserve">p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ď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v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š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fldChar w:fldCharType="begin"/>
        <w:instrText xml:space="preserve">XE"unclear:je ze"</w:instrText>
        <w:fldChar w:fldCharType="separate"/>
      </w:r>
      <w:r/>
      <w:r>
        <w:fldChar w:fldCharType="end"/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ď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ď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t>[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t>]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ď</w:t>
      </w:r>
      <w:r>
        <w:rPr/>
        <w:t xml:space="preserve">i</w:t>
      </w:r>
      <w:r>
        <w:rPr/>
        <w:t xml:space="preserve"/>
      </w:r>
      <w:br/>
      <w:r>
        <w:fldChar w:fldCharType="begin"/>
        <w:instrText xml:space="preserve">XE"unclear:ver keď"</w:instrText>
        <w:fldChar w:fldCharType="separate"/>
      </w:r>
      <w:r/>
      <w:r>
        <w:fldChar w:fldCharType="end"/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t>[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t>]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ď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k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p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š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ď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ä</w:t>
      </w:r>
      <w:r>
        <w:rPr/>
        <w:t xml:space="preserve">t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š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m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r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ú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j</w:t>
      </w:r>
      <w:r>
        <w:rPr/>
        <w:t xml:space="preserve">e</w:t>
      </w:r>
      <w:r>
        <w:rPr/>
        <w:t xml:space="preserve">ď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ú</w:t>
      </w:r>
      <w:r>
        <w:rPr/>
        <w:t xml:space="preserve">ť</w:t>
      </w:r>
      <w:r>
        <w:rPr/>
        <w:t xml:space="preserve">,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š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ď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č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š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m</w:t>
      </w:r>
      <w:r>
        <w:rPr/>
        <w:t xml:space="preserve">e</w:t>
      </w:r>
      <w:r>
        <w:rPr/>
        <w:t xml:space="preserve">ň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/>
      </w:r>
    </w:p>
    <w:p>
      <w:br w:type="page"/>
    </w:p>
    <w:p>
      <w:r>
        <w:t xml:space="preserve">image name: page0079.tif</w:t>
        <w:br/>
      </w:r>
      <w:r>
        <w:t xml:space="preserve">original page number: 49</w:t>
        <w:br/>
      </w:r>
    </w:p>
    <w:p>
      <w:r>
        <w:rPr/>
        <w:t xml:space="preserve">2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ď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i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ú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fldChar w:fldCharType="begin"/>
        <w:instrText xml:space="preserve">XE"comment:lstov"</w:instrText>
        <w:fldChar w:fldCharType="separate"/>
      </w:r>
      <w:r/>
      <w:r>
        <w:fldChar w:fldCharType="end"/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>
          <w:rStyle w:val="FootnoteReference"/>
        </w:rPr>
        <w:footnoteReference w:id="3"/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i</w:t>
      </w:r>
      <w:r>
        <w:rPr/>
        <w:t xml:space="preserve">c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á</w:t>
      </w:r>
      <w:r>
        <w:rPr/>
        <w:t xml:space="preserve">k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;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ď</w:t>
      </w:r>
      <w:r>
        <w:rPr/>
        <w:t xml:space="preserve">e</w:t>
      </w:r>
      <w:r>
        <w:rPr/>
        <w:t xml:space="preserve"> </w:t>
      </w:r>
      <w:r>
        <w:rPr/>
        <w:t xml:space="preserve">ď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,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fldChar w:fldCharType="begin"/>
        <w:instrText xml:space="preserve">XE"comment:ďjeri"</w:instrText>
        <w:fldChar w:fldCharType="separate"/>
      </w:r>
      <w:r/>
      <w:r>
        <w:fldChar w:fldCharType="end"/>
      </w:r>
      <w:r>
        <w:rPr/>
        <w:t xml:space="preserve">ď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>
          <w:rStyle w:val="FootnoteReference"/>
        </w:rPr>
        <w:footnoteReference w:id="4"/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č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k</w:t>
      </w:r>
      <w:r>
        <w:rPr/>
        <w:t xml:space="preserve">i</w:t>
      </w:r>
      <w:r>
        <w:rPr/>
        <w:t xml:space="preserve">: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v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4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k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š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ú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/>
      </w:r>
      <w:br/>
      <w:r>
        <w:fldChar w:fldCharType="begin"/>
        <w:instrText xml:space="preserve">XE"unclear:po"</w:instrText>
        <w:fldChar w:fldCharType="separate"/>
      </w:r>
      <w:r/>
      <w:r>
        <w:fldChar w:fldCharType="end"/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r</w:t>
      </w:r>
      <w:r>
        <w:rPr/>
        <w:t xml:space="preserve">d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t>[</w:t>
      </w:r>
      <w:r>
        <w:rPr/>
        <w:t xml:space="preserve">p</w:t>
      </w:r>
      <w:r>
        <w:rPr/>
        <w:t xml:space="preserve">o</w:t>
      </w:r>
      <w:r>
        <w:t>]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ä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m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ä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z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6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2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u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ň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ú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š</w:t>
      </w:r>
      <w:r>
        <w:rPr/>
        <w:t xml:space="preserve">t</w:t>
      </w:r>
      <w:r>
        <w:rPr/>
        <w:t xml:space="preserve">í</w:t>
      </w:r>
      <w:r>
        <w:rPr/>
        <w:t xml:space="preserve">v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z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.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ä</w:t>
      </w:r>
      <w:r>
        <w:rPr/>
        <w:t xml:space="preserve">t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ä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ó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š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z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ť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,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8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ď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i</w:t>
      </w:r>
      <w:r>
        <w:rPr/>
        <w:t xml:space="preserve">c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ň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/>
      </w:r>
    </w:p>
    <w:p>
      <w:br w:type="page"/>
    </w:p>
    <w:p>
      <w:r>
        <w:t xml:space="preserve">image name: page0080.tif</w:t>
        <w:br/>
      </w:r>
      <w:r>
        <w:t xml:space="preserve">original page number: 50</w:t>
        <w:br/>
      </w:r>
    </w:p>
    <w:p>
      <w:r>
        <w:rPr/>
        <w:t xml:space="preserve">3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z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fldChar w:fldCharType="begin"/>
        <w:instrText xml:space="preserve">XE"unclear:Deň"</w:instrText>
        <w:fldChar w:fldCharType="separate"/>
      </w:r>
      <w:r/>
      <w:r>
        <w:fldChar w:fldCharType="end"/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t>[</w:t>
      </w:r>
      <w:r>
        <w:rPr/>
        <w:t xml:space="preserve">D</w:t>
      </w:r>
      <w:r>
        <w:rPr/>
        <w:t xml:space="preserve">e</w:t>
      </w:r>
      <w:r>
        <w:rPr/>
        <w:t xml:space="preserve">ň</w:t>
      </w:r>
      <w:r>
        <w:t>]</w:t>
      </w:r>
      <w:r>
        <w:rPr/>
        <w:t xml:space="preserve"> </w:t>
      </w:r>
      <w:r>
        <w:rPr/>
        <w:t xml:space="preserve">2</w:t>
      </w:r>
      <w:r>
        <w:rPr/>
        <w:t xml:space="preserve">6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u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ď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(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)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d</w:t>
      </w:r>
      <w:r>
        <w:rPr/>
        <w:t xml:space="preserve">f</w:t>
      </w:r>
      <w:r>
        <w:rPr/>
        <w:t xml:space="preserve">r</w:t>
      </w:r>
      <w:r>
        <w:rPr/>
        <w:t xml:space="preserve">i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Š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n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ň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j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ň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/>
      </w:r>
      <w:br/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6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č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fldChar w:fldCharType="begin"/>
        <w:instrText xml:space="preserve">XE"comment:Verpolje,"</w:instrText>
        <w:fldChar w:fldCharType="separate"/>
      </w:r>
      <w:r/>
      <w:r>
        <w:fldChar w:fldCharType="end"/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>
          <w:rStyle w:val="FootnoteReference"/>
        </w:rPr>
        <w:footnoteReference w:id="5"/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ď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c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ú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ď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"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"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ť</w:t>
      </w:r>
      <w:r>
        <w:rPr/>
        <w:t xml:space="preserve">a</w:t>
      </w:r>
      <w:r>
        <w:rPr/>
        <w:t xml:space="preserve">z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í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n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ď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í</w:t>
      </w:r>
      <w:r>
        <w:rPr/>
        <w:t xml:space="preserve">j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á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ť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ť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ä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ň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ň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ď</w:t>
      </w:r>
      <w:r>
        <w:rPr/>
        <w:t xml:space="preserve">e</w:t>
      </w:r>
      <w:r>
        <w:rPr/>
        <w:t xml:space="preserve">ď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č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/>
      </w:r>
    </w:p>
    <w:p>
      <w:br w:type="page"/>
    </w:p>
    <w:p>
      <w:r>
        <w:t xml:space="preserve">image name: page0081.tif</w:t>
        <w:br/>
      </w:r>
      <w:r>
        <w:t xml:space="preserve">original page number: 51</w:t>
        <w:br/>
      </w:r>
    </w:p>
    <w:p>
      <w:r>
        <w:rPr/>
        <w:t xml:space="preserve">4</w:t>
      </w:r>
      <w:r>
        <w:rPr/>
        <w:t xml:space="preserve">.</w:t>
      </w:r>
      <w:r>
        <w:rPr/>
        <w:t xml:space="preserve"> 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ň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ň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!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/>
      </w:r>
      <w:br/>
      <w:r>
        <w:fldChar w:fldCharType="begin"/>
        <w:instrText xml:space="preserve">XE"unclear:ivo"</w:instrText>
        <w:fldChar w:fldCharType="separate"/>
      </w:r>
      <w:r/>
      <w:r>
        <w:fldChar w:fldCharType="end"/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t>[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t>]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i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ď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b</w:t>
      </w:r>
      <w:r>
        <w:rPr/>
        <w:t xml:space="preserve">í</w:t>
      </w:r>
      <w:r>
        <w:rPr/>
        <w:t xml:space="preserve">j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ť</w:t>
      </w:r>
      <w:r>
        <w:rPr/>
        <w:t xml:space="preserve"> 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ž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ť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z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ť</w:t>
      </w:r>
      <w:r>
        <w:rPr/>
        <w:t xml:space="preserve">j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i</w:t>
      </w:r>
      <w:r>
        <w:rPr/>
        <w:t xml:space="preserve">c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á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v</w:t>
      </w:r>
      <w:r>
        <w:rPr/>
        <w:t xml:space="preserve">ň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ň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š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š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á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g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ž</w:t>
      </w:r>
      <w:r>
        <w:rPr/>
        <w:t xml:space="preserve">š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á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v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ť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c</w:t>
      </w:r>
      <w:r>
        <w:rPr/>
        <w:t xml:space="preserve">a</w:t>
      </w:r>
      <w:r>
        <w:rPr/>
        <w:t xml:space="preserve">s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7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fldChar w:fldCharType="begin"/>
        <w:instrText xml:space="preserve">XE"unclear:s"</w:instrText>
        <w:fldChar w:fldCharType="separate"/>
      </w:r>
      <w:r/>
      <w:r>
        <w:fldChar w:fldCharType="end"/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t>[</w:t>
      </w:r>
      <w:r>
        <w:rPr/>
        <w:t xml:space="preserve">s</w:t>
      </w:r>
      <w:r>
        <w:t>]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Č</w:t>
      </w:r>
      <w:r>
        <w:rPr/>
        <w:t xml:space="preserve">e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i</w:t>
      </w:r>
      <w:r>
        <w:rPr/>
        <w:t xml:space="preserve">c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š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š</w:t>
      </w:r>
      <w:r>
        <w:rPr/>
        <w:t xml:space="preserve">t</w:t>
      </w:r>
      <w:r>
        <w:rPr/>
        <w:t xml:space="preserve">í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í</w:t>
      </w:r>
      <w:r>
        <w:rPr/>
        <w:t xml:space="preserve"/>
      </w:r>
      <w:br/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v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á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u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c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h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ď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š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/>
      </w:r>
      <w:br/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Š</w:t>
      </w:r>
      <w:r>
        <w:rPr/>
        <w:t xml:space="preserve">i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(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)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/>
      </w:r>
      <w:br/>
      <w:r>
        <w:rPr/>
        <w:t xml:space="preserve">Š</w:t>
      </w:r>
      <w:r>
        <w:rPr/>
        <w:t xml:space="preserve">i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>v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z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>v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?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?</w:t>
      </w:r>
      <w:r>
        <w:rPr/>
        <w:t xml:space="preserve"> 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ď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ď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ď</w:t>
      </w:r>
      <w:r>
        <w:rPr/>
        <w:t xml:space="preserve">e</w:t>
      </w:r>
      <w:r>
        <w:rPr/>
        <w:t xml:space="preserve">ď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o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í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/>
      </w:r>
    </w:p>
    <w:p>
      <w:br w:type="page"/>
    </w:p>
    <w:p>
      <w:r>
        <w:t xml:space="preserve">image name: page0082.tif</w:t>
        <w:br/>
      </w:r>
      <w:r>
        <w:t xml:space="preserve">original page number: 52</w:t>
        <w:br/>
      </w:r>
    </w:p>
    <w:p>
      <w:r>
        <w:rPr/>
        <w:t xml:space="preserve">5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>v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"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?</w:t>
      </w:r>
      <w:r>
        <w:rPr/>
        <w:t xml:space="preserve">"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š</w:t>
      </w:r>
      <w:r>
        <w:rPr/>
        <w:t xml:space="preserve">o</w:t>
      </w:r>
      <w:r>
        <w:rPr/>
        <w:t xml:space="preserve">k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ň</w:t>
      </w:r>
      <w:r>
        <w:rPr/>
        <w:t xml:space="preserve">e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ť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o</w:t>
      </w:r>
      <w:r>
        <w:rPr/>
        <w:t xml:space="preserve">k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ú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l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fldChar w:fldCharType="begin"/>
        <w:instrText xml:space="preserve">XE"comment:šokci"</w:instrText>
        <w:fldChar w:fldCharType="separate"/>
      </w:r>
      <w:r/>
      <w:r>
        <w:fldChar w:fldCharType="end"/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o</w:t>
      </w:r>
      <w:r>
        <w:rPr/>
        <w:t xml:space="preserve">k</w:t>
      </w:r>
      <w:r>
        <w:rPr/>
        <w:t xml:space="preserve">c</w:t>
      </w:r>
      <w:r>
        <w:rPr/>
        <w:t xml:space="preserve">i</w:t>
      </w:r>
      <w:r>
        <w:rPr>
          <w:rStyle w:val="FootnoteReference"/>
        </w:rPr>
        <w:footnoteReference w:id="6"/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u</w:t>
      </w:r>
      <w:r>
        <w:rPr/>
        <w:t xml:space="preserve">d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š</w:t>
      </w:r>
      <w:r>
        <w:rPr/>
        <w:t xml:space="preserve">o</w:t>
      </w:r>
      <w:r>
        <w:rPr/>
        <w:t xml:space="preserve">k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c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Š</w:t>
      </w:r>
      <w:r>
        <w:rPr/>
        <w:t xml:space="preserve">i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z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v</w:t>
      </w:r>
      <w:r>
        <w:rPr/>
        <w:t xml:space="preserve">í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ď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š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v</w:t>
      </w:r>
      <w:r>
        <w:rPr/>
        <w:t xml:space="preserve">í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fldChar w:fldCharType="begin"/>
        <w:instrText xml:space="preserve">XE"unclear:re"</w:instrText>
        <w:fldChar w:fldCharType="separate"/>
      </w:r>
      <w:r/>
      <w:r>
        <w:fldChar w:fldCharType="end"/>
      </w:r>
      <w:r>
        <w:rPr/>
        <w:t xml:space="preserve">š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t>[</w:t>
      </w:r>
      <w:r>
        <w:rPr/>
        <w:t xml:space="preserve">r</w:t>
      </w:r>
      <w:r>
        <w:rPr/>
        <w:t xml:space="preserve">e</w:t>
      </w:r>
      <w:r>
        <w:t>]</w:t>
      </w:r>
      <w:r>
        <w:rPr/>
        <w:t xml:space="preserve">d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v</w:t>
      </w:r>
      <w:r>
        <w:rPr/>
        <w:t xml:space="preserve">í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í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š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š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/>
      </w:r>
    </w:p>
    <w:p>
      <w:br w:type="page"/>
    </w:p>
    <w:p>
      <w:r>
        <w:t xml:space="preserve">image name: page0083.tif</w:t>
        <w:br/>
      </w:r>
      <w:r>
        <w:t xml:space="preserve">original page number: 53</w:t>
        <w:br/>
      </w:r>
    </w:p>
    <w:p>
      <w:r>
        <w:rPr/>
        <w:t xml:space="preserve">6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á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>j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ž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z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h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ú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-</w:t>
      </w:r>
      <w:r>
        <w:rPr/>
        <w:t xml:space="preserve"/>
      </w:r>
      <w:br/>
      <w:r>
        <w:fldChar w:fldCharType="begin"/>
        <w:instrText xml:space="preserve">XE"unclear:š"</w:instrText>
        <w:fldChar w:fldCharType="separate"/>
      </w:r>
      <w:r/>
      <w:r>
        <w:fldChar w:fldCharType="end"/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t>[</w:t>
      </w:r>
      <w:r>
        <w:rPr/>
        <w:t xml:space="preserve">š</w:t>
      </w:r>
      <w:r>
        <w:t>]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fldChar w:fldCharType="begin"/>
        <w:instrText xml:space="preserve">XE"unclear:s"</w:instrText>
        <w:fldChar w:fldCharType="separate"/>
      </w:r>
      <w:r/>
      <w:r>
        <w:fldChar w:fldCharType="end"/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t>[</w:t>
      </w:r>
      <w:r>
        <w:rPr/>
        <w:t xml:space="preserve">s</w:t>
      </w:r>
      <w:r>
        <w:t>]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fldChar w:fldCharType="begin"/>
        <w:instrText xml:space="preserve">XE"unclear:b"</w:instrText>
        <w:fldChar w:fldCharType="separate"/>
      </w:r>
      <w:r/>
      <w:r>
        <w:fldChar w:fldCharType="end"/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t>[</w:t>
      </w:r>
      <w:r>
        <w:rPr/>
        <w:t xml:space="preserve">b</w:t>
      </w:r>
      <w:r>
        <w:t>]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ď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í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ž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>v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fldChar w:fldCharType="begin"/>
        <w:instrText xml:space="preserve">XE"comment:obršter"</w:instrText>
        <w:fldChar w:fldCharType="separate"/>
      </w:r>
      <w:r/>
      <w:r>
        <w:fldChar w:fldCharType="end"/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>
          <w:rStyle w:val="FootnoteReference"/>
        </w:rPr>
        <w:footnoteReference w:id="7"/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k</w:t>
      </w:r>
      <w:r>
        <w:rPr/>
        <w:t xml:space="preserve"/>
      </w:r>
    </w:p>
    <w:p>
      <w:br w:type="page"/>
    </w:p>
    <w:p>
      <w:r>
        <w:t xml:space="preserve">image name: page0084.tif</w:t>
        <w:br/>
      </w:r>
      <w:r>
        <w:t xml:space="preserve">original page number: 54</w:t>
        <w:br/>
      </w:r>
    </w:p>
    <w:p>
      <w:r>
        <w:rPr/>
        <w:t xml:space="preserve">7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ď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o</w:t>
      </w:r>
      <w:r>
        <w:rPr/>
        <w:t xml:space="preserve">k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ú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(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o</w:t>
      </w:r>
      <w:r>
        <w:rPr/>
        <w:t xml:space="preserve">k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i</w:t>
      </w:r>
      <w:r>
        <w:rPr/>
        <w:t xml:space="preserve">)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ú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ť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n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m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r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k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7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i</w:t>
      </w:r>
      <w:r>
        <w:rPr/>
        <w:t xml:space="preserve">c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ť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i</w:t>
      </w:r>
      <w:r>
        <w:rPr/>
        <w:t xml:space="preserve">c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t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ž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i</w:t>
      </w:r>
      <w:r>
        <w:rPr/>
        <w:t xml:space="preserve">c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ď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>!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h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á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č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ť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í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fldChar w:fldCharType="begin"/>
        <w:instrText xml:space="preserve">XE"comment:kaďe náhle"</w:instrText>
        <w:fldChar w:fldCharType="separate"/>
      </w:r>
      <w:r/>
      <w:r>
        <w:fldChar w:fldCharType="end"/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ď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>
          <w:rStyle w:val="FootnoteReference"/>
        </w:rPr>
        <w:footnoteReference w:id="8"/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á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k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/>
      </w:r>
    </w:p>
    <w:p>
      <w:br w:type="page"/>
    </w:p>
    <w:p>
      <w:r>
        <w:t xml:space="preserve">image name: page0085.tif</w:t>
        <w:br/>
      </w:r>
      <w:r>
        <w:t xml:space="preserve">original page number: 55</w:t>
        <w:br/>
      </w:r>
    </w:p>
    <w:p>
      <w:r>
        <w:rPr/>
        <w:t xml:space="preserve">8</w:t>
      </w:r>
      <w:r>
        <w:rPr/>
        <w:t xml:space="preserve">.</w:t>
      </w:r>
      <w:r>
        <w:rPr/>
        <w:t xml:space="preserve"> </w:t>
      </w:r>
      <w:r>
        <w:rPr/>
        <w:t xml:space="preserve"/>
      </w:r>
      <w:br/>
      <w:r>
        <w:fldChar w:fldCharType="begin"/>
        <w:instrText xml:space="preserve">XE"unclear:Naši"</w:instrText>
        <w:fldChar w:fldCharType="separate"/>
      </w:r>
      <w:r/>
      <w:r>
        <w:fldChar w:fldCharType="end"/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t>[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t>]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x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ň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í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/>
      </w:r>
      <w:br/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fldChar w:fldCharType="begin"/>
        <w:instrText xml:space="preserve">XE"unclear:n"</w:instrText>
        <w:fldChar w:fldCharType="separate"/>
      </w:r>
      <w:r/>
      <w:r>
        <w:fldChar w:fldCharType="end"/>
      </w:r>
      <w:r>
        <w:t>[</w:t>
      </w:r>
      <w:r>
        <w:rPr/>
        <w:t xml:space="preserve">n</w:t>
      </w:r>
      <w:r>
        <w:t>]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ť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ú</w:t>
      </w:r>
      <w:r>
        <w:rPr/>
        <w:t xml:space="preserve">z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b</w:t>
      </w:r>
      <w:r>
        <w:rPr/>
        <w:t xml:space="preserve">a</w:t>
      </w:r>
      <w:r>
        <w:rPr/>
        <w:t xml:space="preserve"/>
      </w:r>
      <w:br/>
      <w:r>
        <w:fldChar w:fldCharType="begin"/>
        <w:instrText xml:space="preserve">XE"unclear:c"</w:instrText>
        <w:fldChar w:fldCharType="separate"/>
      </w:r>
      <w:r/>
      <w:r>
        <w:fldChar w:fldCharType="end"/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í</w:t>
      </w:r>
      <w:r>
        <w:t>[</w:t>
      </w:r>
      <w:r>
        <w:rPr/>
        <w:t xml:space="preserve">c</w:t>
      </w:r>
      <w:r>
        <w:t>]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á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ä</w:t>
      </w:r>
      <w:r>
        <w:rPr/>
        <w:t xml:space="preserve">!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ú</w:t>
      </w:r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ď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ť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fldChar w:fldCharType="begin"/>
        <w:instrText xml:space="preserve">XE"unclear:Ťa me"</w:instrText>
        <w:fldChar w:fldCharType="separate"/>
      </w:r>
      <w:r/>
      <w:r>
        <w:fldChar w:fldCharType="end"/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t>[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t>]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ď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v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i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ú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ú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v</w:t>
      </w:r>
      <w:r>
        <w:rPr/>
        <w:t xml:space="preserve">u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(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ň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u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)</w:t>
      </w:r>
      <w:r>
        <w:rPr/>
        <w:t xml:space="preserve"/>
      </w:r>
      <w:br/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s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ú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m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e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ú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u</w:t>
      </w:r>
      <w:r>
        <w:rPr/>
        <w:t xml:space="preserve">ň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/>
      </w:r>
      <w:br/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ň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ň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á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</w:p>
    <w:p>
      <w:br w:type="page"/>
    </w:p>
    <w:p>
      <w:r>
        <w:t xml:space="preserve">image name: page0086.tif</w:t>
        <w:br/>
      </w:r>
      <w:r>
        <w:t xml:space="preserve">original page number: 56</w:t>
        <w:br/>
      </w:r>
    </w:p>
    <w:p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v</w:t>
      </w:r>
      <w:r>
        <w:rPr/>
        <w:t xml:space="preserve">á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r</w:t>
      </w:r>
      <w:r>
        <w:rPr/>
        <w:t xml:space="preserve">t</w:t>
      </w:r>
      <w:r>
        <w:rPr/>
        <w:t xml:space="preserve">v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ň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š</w:t>
      </w:r>
      <w:r>
        <w:rPr/>
        <w:t xml:space="preserve">o</w:t>
      </w:r>
      <w:r>
        <w:rPr/>
        <w:t xml:space="preserve">k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ú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ď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,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z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z</w:t>
      </w:r>
      <w:r>
        <w:rPr/>
        <w:t xml:space="preserve">d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fldChar w:fldCharType="begin"/>
        <w:instrText xml:space="preserve">XE"unclear:m"</w:instrText>
        <w:fldChar w:fldCharType="separate"/>
      </w:r>
      <w:r/>
      <w:r>
        <w:fldChar w:fldCharType="end"/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t>[</w:t>
      </w:r>
      <w:r>
        <w:rPr/>
        <w:t xml:space="preserve">m</w:t>
      </w:r>
      <w:r>
        <w:t>]</w:t>
      </w:r>
      <w:r>
        <w:rPr/>
        <w:t xml:space="preserve">u</w:t>
      </w:r>
      <w:r>
        <w:rPr/>
        <w:t xml:space="preserve">ž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/>
      </w:r>
      <w:br/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š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c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3</w:t>
      </w:r>
      <w:r>
        <w:rPr/>
        <w:t xml:space="preserve">1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!</w:t>
      </w:r>
      <w:r>
        <w:rPr/>
        <w:t xml:space="preserve"> </w:t>
      </w:r>
      <w:r>
        <w:rPr/>
        <w:t xml:space="preserve">J</w:t>
      </w:r>
      <w:r>
        <w:rPr/>
        <w:t xml:space="preserve">ď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č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ť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O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fldChar w:fldCharType="begin"/>
        <w:instrText xml:space="preserve">XE"unclear:i"</w:instrText>
        <w:fldChar w:fldCharType="separate"/>
      </w:r>
      <w:r/>
      <w:r>
        <w:fldChar w:fldCharType="end"/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t>[</w:t>
      </w:r>
      <w:r>
        <w:rPr/>
        <w:t xml:space="preserve">i</w:t>
      </w:r>
      <w:r>
        <w:t>]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á</w:t>
      </w:r>
      <w:r>
        <w:rPr/>
        <w:t xml:space="preserve">ť</w:t>
      </w:r>
      <w:r>
        <w:rPr/>
        <w:t xml:space="preserve">i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á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ú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j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ť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ž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fldChar w:fldCharType="begin"/>
        <w:instrText xml:space="preserve">XE"unclear:avič"</w:instrText>
        <w:fldChar w:fldCharType="separate"/>
      </w:r>
      <w:r/>
      <w:r>
        <w:fldChar w:fldCharType="end"/>
      </w:r>
      <w:r>
        <w:rPr/>
        <w:t xml:space="preserve">c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t>[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t>]</w:t>
      </w:r>
      <w:r>
        <w:rPr/>
        <w:t xml:space="preserve">-</w:t>
      </w:r>
      <w:r>
        <w:rPr/>
        <w:t xml:space="preserve"/>
      </w:r>
      <w:br/>
      <w:r>
        <w:rPr/>
        <w:t xml:space="preserve">ň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ú</w:t>
      </w:r>
      <w:r>
        <w:rPr/>
        <w:t xml:space="preserve">b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m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š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ú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fldChar w:fldCharType="begin"/>
        <w:instrText xml:space="preserve">XE"unclear:a"</w:instrText>
        <w:fldChar w:fldCharType="separate"/>
      </w:r>
      <w:r/>
      <w:r>
        <w:fldChar w:fldCharType="end"/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z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t>[</w:t>
      </w:r>
      <w:r>
        <w:rPr/>
        <w:t xml:space="preserve">a</w:t>
      </w:r>
      <w:r>
        <w:t>]</w:t>
      </w:r>
      <w:r>
        <w:rPr/>
        <w:t xml:space="preserve"/>
      </w:r>
      <w:br/>
      <w:r>
        <w:fldChar w:fldCharType="begin"/>
        <w:instrText xml:space="preserve">XE"unclear:a"</w:instrText>
        <w:fldChar w:fldCharType="separate"/>
      </w:r>
      <w:r/>
      <w:r>
        <w:fldChar w:fldCharType="end"/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s</w:t>
      </w:r>
      <w:r>
        <w:rPr/>
        <w:t xml:space="preserve">´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t>[</w:t>
      </w:r>
      <w:r>
        <w:rPr/>
        <w:t xml:space="preserve">a</w:t>
      </w:r>
      <w:r>
        <w:t>]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</w:p>
    <w:p>
      <w:br w:type="page"/>
    </w:p>
    <w:p>
      <w:r>
        <w:t xml:space="preserve">image name: page0087.tif</w:t>
        <w:br/>
      </w:r>
      <w:r>
        <w:t xml:space="preserve">original page number: 57</w:t>
        <w:br/>
      </w:r>
    </w:p>
    <w:p>
      <w:r>
        <w:rPr/>
        <w:t xml:space="preserve">1</w:t>
      </w:r>
      <w:r>
        <w:rPr/>
        <w:t xml:space="preserve">0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i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´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h</w:t>
      </w:r>
      <w:r>
        <w:rPr/>
        <w:t xml:space="preserve">n</w:t>
      </w:r>
      <w:r>
        <w:rPr/>
        <w:t xml:space="preserve">ú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ť</w:t>
      </w:r>
      <w:r>
        <w:rPr/>
        <w:t xml:space="preserve">í</w:t>
      </w:r>
      <w:r>
        <w:rPr/>
        <w:t xml:space="preserve">!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ť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ú</w:t>
      </w:r>
      <w:r>
        <w:rPr/>
        <w:t xml:space="preserve">ž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c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ť</w:t>
      </w:r>
      <w:r>
        <w:rPr/>
        <w:t xml:space="preserve">e</w:t>
      </w:r>
      <w:r>
        <w:rPr/>
        <w:t xml:space="preserve">š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k</w:t>
      </w:r>
      <w:r>
        <w:rPr/>
        <w:t xml:space="preserve">ú</w:t>
      </w:r>
      <w:r>
        <w:rPr/>
        <w:t xml:space="preserve">p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9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š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č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ď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í</w:t>
      </w:r>
      <w:r>
        <w:rPr/>
        <w:t xml:space="preserve">j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í</w:t>
      </w:r>
      <w:r>
        <w:rPr/>
        <w:t xml:space="preserve">j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ú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í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í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ž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m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ň</w:t>
      </w:r>
      <w:r>
        <w:rPr/>
        <w:t xml:space="preserve">e</w:t>
      </w:r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ň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ň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ž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z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á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!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ú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!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ť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ú</w:t>
      </w:r>
      <w:r>
        <w:rPr/>
        <w:t xml:space="preserve">z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l</w:t>
      </w:r>
      <w:r>
        <w:rPr/>
        <w:t xml:space="preserve">á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ú</w:t>
      </w:r>
      <w:r>
        <w:rPr/>
        <w:t xml:space="preserve">z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i</w:t>
      </w:r>
      <w:r>
        <w:rPr/>
        <w:t xml:space="preserve">ť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ď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</w:p>
    <w:p/>
    <w:p>
      <w:br w:type="page"/>
    </w:p>
    <w:p>
      <w:r>
        <w:t xml:space="preserve">image name: page0088.tif</w:t>
        <w:br/>
      </w:r>
      <w:r>
        <w:t xml:space="preserve">original page number: 58</w:t>
        <w:br/>
      </w:r>
    </w:p>
    <w:p>
      <w:r>
        <w:rPr/>
        <w:t xml:space="preserve">1</w:t>
      </w:r>
      <w:r>
        <w:rPr/>
        <w:t xml:space="preserve">1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ň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c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í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ž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ň</w:t>
      </w:r>
      <w:r>
        <w:rPr/>
        <w:t xml:space="preserve">i</w:t>
      </w:r>
      <w:r>
        <w:rPr/>
        <w:t xml:space="preserve">c</w:t>
      </w:r>
      <w:r>
        <w:rPr/>
        <w:t xml:space="preserve">j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j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ň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ď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z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ň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j</w:t>
      </w:r>
      <w:r>
        <w:rPr/>
        <w:t xml:space="preserve">k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ď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8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í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ž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ú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ď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ď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ď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ď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o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v</w:t>
      </w:r>
      <w:r>
        <w:rPr/>
        <w:t xml:space="preserve">a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fldChar w:fldCharType="begin"/>
        <w:instrText xml:space="preserve">XE"unclear:p"</w:instrText>
        <w:fldChar w:fldCharType="separate"/>
      </w:r>
      <w:r/>
      <w:r>
        <w:fldChar w:fldCharType="end"/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t>[</w:t>
      </w:r>
      <w:r>
        <w:rPr/>
        <w:t xml:space="preserve">p</w:t>
      </w:r>
      <w:r>
        <w:t>]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!</w:t>
      </w:r>
      <w:r>
        <w:rPr/>
        <w:t xml:space="preserve"> 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fldChar w:fldCharType="begin"/>
        <w:instrText xml:space="preserve">XE"unclear:a"</w:instrText>
        <w:fldChar w:fldCharType="separate"/>
      </w:r>
      <w:r/>
      <w:r>
        <w:fldChar w:fldCharType="end"/>
      </w:r>
      <w:r>
        <w:rPr/>
        <w:t xml:space="preserve">v</w:t>
      </w:r>
      <w:r>
        <w:rPr/>
        <w:t xml:space="preserve">z</w:t>
      </w:r>
      <w:r>
        <w:rPr/>
        <w:t xml:space="preserve">d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t>[</w:t>
      </w:r>
      <w:r>
        <w:rPr/>
        <w:t xml:space="preserve">a</w:t>
      </w:r>
      <w:r>
        <w:t>]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page0089.tif</w:t>
        <w:br/>
      </w:r>
      <w:r>
        <w:t xml:space="preserve">original page number: 59</w:t>
        <w:br/>
      </w:r>
    </w:p>
    <w:p>
      <w:r>
        <w:rPr/>
        <w:t xml:space="preserve">1</w:t>
      </w:r>
      <w:r>
        <w:rPr/>
        <w:t xml:space="preserve">2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l</w:t>
      </w:r>
      <w:r>
        <w:rPr/>
        <w:t xml:space="preserve">í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ď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l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v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í</w:t>
      </w:r>
      <w:r>
        <w:rPr/>
        <w:t xml:space="preserve">l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á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ň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ž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i</w:t>
      </w:r>
      <w:r>
        <w:rPr/>
        <w:t xml:space="preserve">k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v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u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ň</w:t>
      </w:r>
      <w:r>
        <w:rPr/>
        <w:t xml:space="preserve">á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!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u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ú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ť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c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ň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u</w:t>
      </w:r>
      <w:r>
        <w:rPr/>
        <w:t xml:space="preserve">ž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u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í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í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ú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>í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ť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í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ď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ď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k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ď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v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v</w:t>
      </w:r>
      <w:r>
        <w:rPr/>
        <w:t xml:space="preserve">á</w:t>
      </w:r>
      <w:r>
        <w:rPr/>
        <w:t xml:space="preserve">r</w:t>
      </w:r>
      <w:r>
        <w:rPr/>
        <w:t xml:space="preserve">ň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/>
      </w:r>
    </w:p>
    <w:p>
      <w:br w:type="page"/>
    </w:p>
    <w:p>
      <w:r>
        <w:t xml:space="preserve">image name: page0091.tif</w:t>
        <w:br/>
      </w:r>
      <w:r>
        <w:t xml:space="preserve">original page number: 60</w:t>
        <w:br/>
      </w:r>
    </w:p>
    <w:p>
      <w:r>
        <w:rPr/>
        <w:t xml:space="preserve">1</w:t>
      </w:r>
      <w:r>
        <w:rPr/>
        <w:t xml:space="preserve">3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z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z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ž</w:t>
      </w:r>
      <w:r>
        <w:rPr/>
        <w:t xml:space="preserve">k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ť</w:t>
      </w:r>
      <w:r>
        <w:rPr/>
        <w:t xml:space="preserve">i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l</w:t>
      </w:r>
      <w:r>
        <w:rPr/>
        <w:t xml:space="preserve">í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(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1</w:t>
      </w:r>
      <w:r>
        <w:rPr/>
        <w:t xml:space="preserve">4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)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š</w:t>
      </w:r>
      <w:r>
        <w:rPr/>
        <w:t xml:space="preserve">a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ď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!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fldChar w:fldCharType="begin"/>
        <w:instrText xml:space="preserve">XE"unclear:t"</w:instrText>
        <w:fldChar w:fldCharType="separate"/>
      </w:r>
      <w:r/>
      <w:r>
        <w:fldChar w:fldCharType="end"/>
      </w:r>
      <w:r>
        <w:t>[</w:t>
      </w:r>
      <w:r>
        <w:rPr/>
        <w:t xml:space="preserve">t</w:t>
      </w:r>
      <w:r>
        <w:t>]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ó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F</w:t>
      </w:r>
      <w:r>
        <w:rPr/>
        <w:t xml:space="preserve">e</w:t>
      </w:r>
      <w:r>
        <w:rPr/>
        <w:t xml:space="preserve">l</w:t>
      </w:r>
      <w:r>
        <w:rPr/>
        <w:t xml:space="preserve">d</w:t>
      </w:r>
      <w:r>
        <w:rPr/>
        <w:t xml:space="preserve">v</w:t>
      </w:r>
      <w:r>
        <w:rPr/>
        <w:t xml:space="preserve">á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ď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ž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ď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ď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ú</w:t>
      </w:r>
      <w:r>
        <w:rPr/>
        <w:t xml:space="preserve">k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ú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ď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í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ď</w:t>
      </w:r>
      <w:r>
        <w:rPr/>
        <w:t xml:space="preserve">e</w:t>
      </w:r>
      <w:r>
        <w:rPr/>
        <w:t xml:space="preserve">u</w:t>
      </w:r>
      <w:r>
        <w:rPr/>
        <w:t xml:space="preserve"/>
      </w:r>
      <w:br/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á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í</w:t>
      </w:r>
      <w:r>
        <w:rPr/>
        <w:t xml:space="preserve">b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ä</w:t>
      </w:r>
      <w:r>
        <w:rPr/>
        <w:t xml:space="preserve">ť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ú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ä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á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v</w:t>
      </w:r>
      <w:r>
        <w:rPr/>
        <w:t xml:space="preserve">r</w:t>
      </w:r>
      <w:r>
        <w:rPr/>
        <w:t xml:space="preserve">ď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š</w:t>
      </w:r>
      <w:r>
        <w:rPr/>
        <w:t xml:space="preserve">e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ť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í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ď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l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š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l</w:t>
      </w:r>
      <w:r>
        <w:rPr/>
        <w:t xml:space="preserve">ú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z</w:t>
      </w:r>
      <w:r>
        <w:rPr/>
        <w:t xml:space="preserve">ň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</w:p>
    <w:p>
      <w:br w:type="page"/>
    </w:p>
    <w:p>
      <w:r>
        <w:t xml:space="preserve">image name: page0092.tif</w:t>
        <w:br/>
      </w:r>
      <w:r>
        <w:t xml:space="preserve">original page number: 61</w:t>
        <w:br/>
      </w:r>
    </w:p>
    <w:p>
      <w:r>
        <w:rPr/>
        <w:t xml:space="preserve">1</w:t>
      </w:r>
      <w:r>
        <w:rPr/>
        <w:t xml:space="preserve">4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í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š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š</w:t>
      </w:r>
      <w:r>
        <w:rPr/>
        <w:t xml:space="preserve">t</w:t>
      </w:r>
      <w:r>
        <w:rPr/>
        <w:t xml:space="preserve">í</w:t>
      </w:r>
      <w:r>
        <w:rPr/>
        <w:t xml:space="preserve">v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c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a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k</w:t>
      </w:r>
      <w:r>
        <w:rPr/>
        <w:t xml:space="preserve">u</w:t>
      </w:r>
      <w:r>
        <w:rPr/>
        <w:t xml:space="preserve">n</w:t>
      </w:r>
      <w:r>
        <w:rPr/>
        <w:t xml:space="preserve">š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š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ť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ä</w:t>
      </w:r>
      <w:r>
        <w:rPr/>
        <w:t xml:space="preserve">ž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l</w:t>
      </w:r>
      <w:r>
        <w:rPr/>
        <w:t xml:space="preserve">í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l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m</w:t>
      </w:r>
      <w:r>
        <w:rPr/>
        <w:t xml:space="preserve">e</w:t>
      </w:r>
      <w:r>
        <w:rPr/>
        <w:t xml:space="preserve">ň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r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ä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ď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ď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u</w:t>
      </w:r>
      <w:r>
        <w:rPr/>
        <w:t xml:space="preserve">m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š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š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v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ú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!</w:t>
      </w:r>
      <w:r>
        <w:rPr/>
        <w:t xml:space="preserve"/>
      </w:r>
      <w:br/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3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l</w:t>
      </w:r>
      <w:r>
        <w:rPr/>
        <w:t xml:space="preserve">í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ň</w:t>
      </w:r>
      <w:r>
        <w:rPr/>
        <w:t xml:space="preserve">e</w:t>
      </w:r>
      <w:r>
        <w:rPr/>
        <w:t xml:space="preserve"/>
      </w:r>
      <w:br/>
      <w:r>
        <w:rPr/>
        <w:t xml:space="preserve">š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ž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í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u</w:t>
      </w:r>
      <w:r>
        <w:rPr/>
        <w:t xml:space="preserve"/>
      </w:r>
      <w:br/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/>
      </w:r>
    </w:p>
    <w:p>
      <w:br w:type="page"/>
    </w:p>
    <w:p>
      <w:r>
        <w:t xml:space="preserve">image name: page0093.tif</w:t>
        <w:br/>
      </w:r>
      <w:r>
        <w:t xml:space="preserve">original page number: 62</w:t>
        <w:br/>
      </w:r>
    </w:p>
    <w:p>
      <w:r>
        <w:rPr/>
        <w:t xml:space="preserve">1</w:t>
      </w:r>
      <w:r>
        <w:rPr/>
        <w:t xml:space="preserve">5</w:t>
      </w:r>
      <w:r>
        <w:rPr/>
        <w:t xml:space="preserve">.</w:t>
      </w:r>
      <w:r>
        <w:rPr/>
        <w:t xml:space="preserve"/>
      </w:r>
      <w:br/>
      <w:r>
        <w:rPr/>
        <w:t xml:space="preserve">š</w:t>
      </w:r>
      <w:r>
        <w:rPr/>
        <w:t xml:space="preserve">a</w:t>
      </w:r>
      <w:r>
        <w:rPr/>
        <w:t xml:space="preserve">b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6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ň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ď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b</w:t>
      </w:r>
      <w:r>
        <w:rPr/>
        <w:t xml:space="preserve">í</w:t>
      </w:r>
      <w:r>
        <w:rPr/>
        <w:t xml:space="preserve"> 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š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b</w:t>
      </w:r>
      <w:r>
        <w:rPr/>
        <w:t xml:space="preserve">í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!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ň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o</w:t>
      </w:r>
      <w:r>
        <w:rPr/>
        <w:t xml:space="preserve">ň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ť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ď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ä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č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p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z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r</w:t>
      </w:r>
      <w:r>
        <w:rPr/>
        <w:t xml:space="preserve">b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š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b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: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n</w:t>
      </w:r>
      <w:r>
        <w:rPr/>
        <w:t xml:space="preserve">k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ž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4</w:t>
      </w:r>
      <w:r>
        <w:rPr/>
        <w:t xml:space="preserve">0</w:t>
      </w:r>
      <w:r>
        <w:rPr/>
        <w:t xml:space="preserve"> </w:t>
      </w:r>
      <w:r>
        <w:rPr/>
        <w:t xml:space="preserve">m</w:t>
      </w:r>
      <w:r>
        <w:rPr/>
        <w:t xml:space="preserve">í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d</w:t>
      </w:r>
      <w:r>
        <w:rPr/>
        <w:t xml:space="preserve">j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a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!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ď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ď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ď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t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z</w:t>
      </w:r>
      <w:r>
        <w:rPr/>
        <w:t xml:space="preserve">m</w:t>
      </w:r>
      <w:r>
        <w:rPr/>
        <w:t xml:space="preserve">ŕ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k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í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fldChar w:fldCharType="begin"/>
        <w:instrText xml:space="preserve">XE"unclear:jedním"</w:instrText>
        <w:fldChar w:fldCharType="separate"/>
      </w:r>
      <w:r/>
      <w:r>
        <w:fldChar w:fldCharType="end"/>
      </w:r>
      <w:r>
        <w:fldChar w:fldCharType="begin"/>
        <w:instrText xml:space="preserve">XE"unclear:a"</w:instrText>
        <w:fldChar w:fldCharType="separate"/>
      </w:r>
      <w:r/>
      <w:r>
        <w:fldChar w:fldCharType="end"/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t>[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t>]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t>[</w:t>
      </w:r>
      <w:r>
        <w:rPr/>
        <w:t xml:space="preserve">a</w:t>
      </w:r>
      <w:r>
        <w:t>]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fldChar w:fldCharType="begin"/>
        <w:instrText xml:space="preserve">XE"unclear:k"</w:instrText>
        <w:fldChar w:fldCharType="separate"/>
      </w:r>
      <w:r/>
      <w:r>
        <w:fldChar w:fldCharType="end"/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t>[</w:t>
      </w:r>
      <w:r>
        <w:rPr/>
        <w:t xml:space="preserve">k</w:t>
      </w:r>
      <w:r>
        <w:t>]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z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fldChar w:fldCharType="begin"/>
        <w:instrText xml:space="preserve">XE"comment:trakteri"</w:instrText>
        <w:fldChar w:fldCharType="separate"/>
      </w:r>
      <w:r/>
      <w:r>
        <w:fldChar w:fldCharType="end"/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>
          <w:rStyle w:val="FootnoteReference"/>
        </w:rPr>
        <w:footnoteReference w:id="9"/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i</w:t>
      </w:r>
      <w:r>
        <w:rPr/>
        <w:t xml:space="preserve">c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z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ž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z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!</w:t>
      </w:r>
      <w:r>
        <w:rPr/>
        <w:t xml:space="preserve"/>
      </w:r>
    </w:p>
    <w:p>
      <w:br w:type="page"/>
    </w:p>
    <w:p>
      <w:r>
        <w:t xml:space="preserve">image name: page0094.tif</w:t>
        <w:br/>
      </w:r>
      <w:r>
        <w:t xml:space="preserve">original page number: 63</w:t>
        <w:br/>
      </w:r>
    </w:p>
    <w:p>
      <w:r>
        <w:rPr/>
        <w:t xml:space="preserve">1</w:t>
      </w:r>
      <w:r>
        <w:rPr/>
        <w:t xml:space="preserve">6</w:t>
      </w:r>
      <w:r>
        <w:rPr/>
        <w:t xml:space="preserve">.</w:t>
      </w:r>
      <w:r>
        <w:rPr/>
        <w:t xml:space="preserve"/>
      </w:r>
      <w:br/>
      <w:r>
        <w:rPr/>
        <w:t xml:space="preserve">G</w:t>
      </w:r>
      <w:r>
        <w:rPr/>
        <w:t xml:space="preserve">r</w:t>
      </w:r>
      <w:r>
        <w:rPr/>
        <w:t xml:space="preserve">ó</w:t>
      </w:r>
      <w:r>
        <w:rPr/>
        <w:t xml:space="preserve">f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ď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u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ľ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fldChar w:fldCharType="begin"/>
        <w:instrText xml:space="preserve">XE"comment:Serežanov"</w:instrText>
        <w:fldChar w:fldCharType="separate"/>
      </w:r>
      <w:r/>
      <w:r>
        <w:fldChar w:fldCharType="end"/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z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ž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>
          <w:rStyle w:val="FootnoteReference"/>
        </w:rPr>
        <w:footnoteReference w:id="10"/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l</w:t>
      </w:r>
      <w:r>
        <w:rPr/>
        <w:t xml:space="preserve">í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ň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á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ň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?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u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ť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;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ť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í</w:t>
      </w:r>
      <w:r>
        <w:rPr/>
        <w:t xml:space="preserve">m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ň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c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i</w:t>
      </w:r>
      <w:r>
        <w:rPr/>
        <w:t xml:space="preserve">ú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p</w:t>
      </w:r>
      <w:r>
        <w:rPr/>
        <w:t xml:space="preserve">i</w:t>
      </w:r>
      <w:r>
        <w:rPr/>
        <w:t xml:space="preserve">ň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ď</w:t>
      </w:r>
      <w:r>
        <w:rPr/>
        <w:t xml:space="preserve">i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6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7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ď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ď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á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m</w:t>
      </w:r>
      <w:r>
        <w:rPr/>
        <w:t xml:space="preserve">r</w:t>
      </w:r>
      <w:r>
        <w:rPr/>
        <w:t xml:space="preserve">z</w:t>
      </w:r>
      <w:r>
        <w:rPr/>
        <w:t xml:space="preserve">l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t</w:t>
      </w:r>
      <w:r>
        <w:rPr/>
        <w:t xml:space="preserve">í</w:t>
      </w:r>
      <w:r>
        <w:rPr/>
        <w:t xml:space="preserve">ž</w:t>
      </w:r>
      <w:r>
        <w:rPr/>
        <w:t xml:space="preserve">n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ň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m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ď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5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9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ď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3</w:t>
      </w:r>
      <w:r>
        <w:rPr/>
        <w:t xml:space="preserve">/</w:t>
      </w:r>
      <w:r>
        <w:rPr/>
        <w:t xml:space="preserve">4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l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ď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k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z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u</w:t>
      </w:r>
      <w:r>
        <w:rPr/>
        <w:t xml:space="preserve">š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v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š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á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l</w:t>
      </w:r>
      <w:r>
        <w:rPr/>
        <w:t xml:space="preserve">í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/>
      </w:r>
      <w:br/>
      <w:r>
        <w:rPr/>
        <w:t xml:space="preserve">S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c</w:t>
      </w:r>
      <w:r>
        <w:rPr/>
        <w:t xml:space="preserve"> </w:t>
      </w:r>
      <w:r>
        <w:rPr/>
        <w:t xml:space="preserve">v</w:t>
      </w:r>
      <w:r>
        <w:rPr/>
        <w:t xml:space="preserve">b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k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ä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m</w:t>
      </w:r>
      <w:r>
        <w:rPr/>
        <w:t xml:space="preserve">o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š</w:t>
      </w:r>
      <w:r>
        <w:rPr/>
        <w:t xml:space="preserve">t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č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/>
      </w:r>
    </w:p>
    <w:p>
      <w:br w:type="page"/>
    </w:p>
    <w:p>
      <w:r>
        <w:t xml:space="preserve">image name: page0095.tif</w:t>
        <w:br/>
      </w:r>
      <w:r>
        <w:t xml:space="preserve">original page number: 64</w:t>
        <w:br/>
      </w:r>
    </w:p>
    <w:p>
      <w:r>
        <w:rPr/>
        <w:t xml:space="preserve">1</w:t>
      </w:r>
      <w:r>
        <w:rPr/>
        <w:t xml:space="preserve">7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ň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s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ň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a</w:t>
      </w:r>
      <w:r>
        <w:rPr/>
        <w:t xml:space="preserve">ť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ď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l</w:t>
      </w:r>
      <w:r>
        <w:rPr/>
        <w:t xml:space="preserve">í</w:t>
      </w:r>
      <w:r>
        <w:rPr/>
        <w:t xml:space="preserve">ň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í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ť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š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f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k</w:t>
      </w:r>
      <w:r>
        <w:rPr/>
        <w:t xml:space="preserve">ú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(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ž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o</w:t>
      </w:r>
      <w:r>
        <w:rPr/>
        <w:t xml:space="preserve"/>
      </w:r>
      <w:br/>
      <w:r>
        <w:rPr/>
        <w:t xml:space="preserve">č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)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t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j</w:t>
      </w:r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e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k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"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"</w:t>
      </w:r>
      <w:r>
        <w:rPr/>
        <w:t xml:space="preserve"/>
      </w:r>
      <w:br/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"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k</w:t>
      </w:r>
      <w:r>
        <w:rPr/>
        <w:t xml:space="preserve">"</w:t>
      </w:r>
      <w:r>
        <w:rPr/>
        <w:t xml:space="preserve">?</w:t>
      </w:r>
      <w:r>
        <w:rPr/>
        <w:t xml:space="preserve"> </w:t>
      </w:r>
      <w:r>
        <w:rPr/>
        <w:t xml:space="preserve">(</w:t>
      </w:r>
      <w:r>
        <w:rPr/>
        <w:t xml:space="preserve">t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m</w:t>
      </w:r>
      <w:r>
        <w:rPr/>
        <w:t xml:space="preserve">c</w:t>
      </w:r>
      <w:r>
        <w:rPr/>
        <w:t xml:space="preserve">i</w:t>
      </w:r>
      <w:r>
        <w:rPr/>
        <w:t xml:space="preserve">)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í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v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ú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ď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ď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d</w:t>
      </w:r>
      <w:r>
        <w:rPr/>
        <w:t xml:space="preserve">í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"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k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ä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;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j</w:t>
      </w:r>
      <w:r>
        <w:rPr/>
        <w:t xml:space="preserve">ú</w:t>
      </w:r>
      <w:r>
        <w:rPr/>
        <w:t xml:space="preserve">n</w:t>
      </w:r>
      <w:r>
        <w:rPr/>
        <w:t xml:space="preserve">á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ď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á</w:t>
      </w:r>
      <w:r>
        <w:rPr/>
        <w:t xml:space="preserve">c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!</w:t>
      </w:r>
      <w:r>
        <w:rPr/>
        <w:t xml:space="preserve"/>
      </w:r>
      <w:br/>
      <w:r>
        <w:fldChar w:fldCharType="begin"/>
        <w:instrText xml:space="preserve">XE"unclear:S"</w:instrText>
        <w:fldChar w:fldCharType="separate"/>
      </w:r>
      <w:r/>
      <w:r>
        <w:fldChar w:fldCharType="end"/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t>[</w:t>
      </w:r>
      <w:r>
        <w:rPr/>
        <w:t xml:space="preserve">S</w:t>
      </w:r>
      <w:r>
        <w:t>]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š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í</w:t>
      </w:r>
      <w:r>
        <w:rPr/>
        <w:t xml:space="preserve"/>
      </w:r>
      <w:br/>
      <w:r>
        <w:fldChar w:fldCharType="begin"/>
        <w:instrText xml:space="preserve">XE"unclear:više"</w:instrText>
        <w:fldChar w:fldCharType="separate"/>
      </w:r>
      <w:r/>
      <w:r>
        <w:fldChar w:fldCharType="end"/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t>[</w:t>
      </w:r>
      <w:r>
        <w:rPr/>
        <w:t xml:space="preserve">v</w:t>
      </w:r>
      <w:r>
        <w:rPr/>
        <w:t xml:space="preserve">i</w:t>
      </w:r>
      <w:r>
        <w:rPr/>
        <w:t xml:space="preserve">š</w:t>
      </w:r>
      <w:r>
        <w:rPr/>
        <w:t xml:space="preserve">e</w:t>
      </w:r>
      <w:r>
        <w:t>]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ť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í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š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ň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ä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-</w:t>
      </w:r>
      <w:r>
        <w:rPr/>
        <w:t xml:space="preserve"/>
      </w:r>
    </w:p>
    <w:p>
      <w:br w:type="page"/>
    </w:p>
    <w:p>
      <w:r>
        <w:t xml:space="preserve">image name: page0096.tif</w:t>
        <w:br/>
      </w:r>
      <w:r>
        <w:t xml:space="preserve">original page number: 65</w:t>
        <w:br/>
      </w:r>
    </w:p>
    <w:p>
      <w:r>
        <w:rPr/>
        <w:t xml:space="preserve">1</w:t>
      </w:r>
      <w:r>
        <w:rPr/>
        <w:t xml:space="preserve">8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ň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s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l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ň</w:t>
      </w:r>
      <w:r>
        <w:rPr/>
        <w:t xml:space="preserve">í</w:t>
      </w:r>
      <w:r>
        <w:rPr/>
        <w:t xml:space="preserve">c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v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p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ú</w:t>
      </w:r>
      <w:r>
        <w:rPr/>
        <w:t xml:space="preserve">ť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ú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ď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č</w:t>
      </w:r>
      <w:r>
        <w:rPr/>
        <w:t xml:space="preserve"/>
      </w:r>
      <w:br/>
      <w:r>
        <w:rPr/>
        <w:t xml:space="preserve">B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a</w:t>
      </w:r>
      <w:r>
        <w:rPr/>
        <w:t xml:space="preserve">ť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ň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á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z</w:t>
      </w:r>
      <w:r>
        <w:rPr/>
        <w:t xml:space="preserve">i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á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i</w:t>
      </w:r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a</w:t>
      </w:r>
      <w:r>
        <w:rPr/>
        <w:t xml:space="preserve">t</w:t>
      </w:r>
      <w:r>
        <w:rPr/>
        <w:t xml:space="preserve">á</w:t>
      </w:r>
      <w:r>
        <w:rPr/>
        <w:t xml:space="preserve">!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v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ä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a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ť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í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á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K</w:t>
      </w:r>
      <w:r>
        <w:rPr/>
        <w:t xml:space="preserve">ú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b</w:t>
      </w:r>
      <w:r>
        <w:rPr/>
        <w:t xml:space="preserve">á</w:t>
      </w:r>
      <w:r>
        <w:rPr/>
        <w:t xml:space="preserve">k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t</w:t>
      </w:r>
      <w:r>
        <w:rPr/>
        <w:t xml:space="preserve">v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ď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ď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u</w:t>
      </w:r>
      <w:r>
        <w:rPr/>
        <w:t xml:space="preserve">j</w:t>
      </w:r>
      <w:r>
        <w:rPr/>
        <w:t xml:space="preserve"/>
      </w:r>
      <w:br/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b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z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ú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í</w:t>
      </w:r>
      <w:r>
        <w:rPr/>
        <w:t xml:space="preserve">z</w:t>
      </w:r>
      <w:r>
        <w:rPr/>
        <w:t xml:space="preserve">k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s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ď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ä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ú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l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z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š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i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ď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í</w:t>
      </w:r>
      <w:r>
        <w:rPr/>
        <w:t xml:space="preserve">j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ú</w:t>
      </w:r>
      <w:r>
        <w:rPr/>
        <w:t xml:space="preserve">ď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v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u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/>
      </w:r>
    </w:p>
    <w:p>
      <w:br w:type="page"/>
    </w:p>
    <w:p>
      <w:r>
        <w:t xml:space="preserve">image name: page0097.tif</w:t>
        <w:br/>
      </w:r>
      <w:r>
        <w:t xml:space="preserve">original page number: 66</w:t>
        <w:br/>
      </w:r>
    </w:p>
    <w:p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ď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;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b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/>
      </w:r>
      <w:br/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u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í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š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ň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ť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ť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ú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b</w:t>
      </w:r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(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j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h</w:t>
      </w:r>
      <w:r>
        <w:rPr/>
        <w:t xml:space="preserve">á</w:t>
      </w:r>
      <w:r>
        <w:rPr/>
        <w:t xml:space="preserve">ň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i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á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ä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k</w:t>
      </w:r>
      <w:r>
        <w:rPr/>
        <w:t xml:space="preserve">á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u</w:t>
      </w:r>
      <w:r>
        <w:rPr/>
        <w:t xml:space="preserve">)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ď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ť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ň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t</w:t>
      </w:r>
      <w:r>
        <w:rPr/>
        <w:t xml:space="preserve">i</w:t>
      </w:r>
      <w:r>
        <w:rPr/>
        <w:t xml:space="preserve">p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/>
      </w:r>
      <w:br/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n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h</w:t>
      </w:r>
      <w:r>
        <w:rPr/>
        <w:t xml:space="preserve">l</w:t>
      </w:r>
      <w:r>
        <w:rPr/>
        <w:t xml:space="preserve">t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: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ú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ď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u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ď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ť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ď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ä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í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ú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u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l</w:t>
      </w:r>
      <w:r>
        <w:rPr/>
        <w:t xml:space="preserve">ú</w:t>
      </w:r>
      <w:r>
        <w:rPr/>
        <w:t xml:space="preserve">č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ď</w:t>
      </w:r>
      <w:r>
        <w:rPr/>
        <w:t xml:space="preserve">,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</w:p>
    <w:p>
      <w:br w:type="page"/>
    </w:p>
    <w:p>
      <w:r>
        <w:t xml:space="preserve">image name: page0098.tif</w:t>
        <w:br/>
      </w:r>
      <w:r>
        <w:t xml:space="preserve">original page number: 67</w:t>
        <w:br/>
      </w:r>
    </w:p>
    <w:p>
      <w:r>
        <w:rPr/>
        <w:t xml:space="preserve">2</w:t>
      </w:r>
      <w:r>
        <w:rPr/>
        <w:t xml:space="preserve">0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l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ď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ď</w:t>
      </w:r>
      <w:r>
        <w:rPr/>
        <w:t xml:space="preserve">k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ž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m</w:t>
      </w:r>
      <w:r>
        <w:rPr/>
        <w:t xml:space="preserve">b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n</w:t>
      </w:r>
      <w:r>
        <w:rPr/>
        <w:t xml:space="preserve">á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l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l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š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o</w:t>
      </w:r>
      <w:r>
        <w:rPr/>
        <w:t xml:space="preserve">d</w:t>
      </w:r>
      <w:r>
        <w:rPr/>
        <w:t xml:space="preserve">z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ň</w:t>
      </w:r>
      <w:r>
        <w:rPr/>
        <w:t xml:space="preserve">í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ň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ň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r</w:t>
      </w:r>
      <w:r>
        <w:rPr/>
        <w:t xml:space="preserve">z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8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ď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z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g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ž</w:t>
      </w:r>
      <w:r>
        <w:rPr/>
        <w:t xml:space="preserve">á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ť</w:t>
      </w:r>
      <w:r>
        <w:rPr/>
        <w:t xml:space="preserve">a</w:t>
      </w:r>
      <w:r>
        <w:rPr/>
        <w:t xml:space="preserve">z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4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(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7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8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.</w:t>
      </w:r>
      <w:r>
        <w:rPr/>
        <w:t xml:space="preserve">)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í</w:t>
      </w:r>
      <w:r>
        <w:rPr/>
        <w:t xml:space="preserve">ž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4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/>
      </w:r>
      <w:br/>
      <w:r>
        <w:rPr/>
        <w:t xml:space="preserve">b</w:t>
      </w:r>
      <w:r>
        <w:rPr/>
        <w:t xml:space="preserve">a</w:t>
      </w:r>
      <w:r>
        <w:rPr/>
        <w:t xml:space="preserve">č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u</w:t>
      </w:r>
      <w:r>
        <w:rPr/>
        <w:t xml:space="preserve">ť</w:t>
      </w:r>
      <w:r>
        <w:rPr/>
        <w:t xml:space="preserve">e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ť</w:t>
      </w:r>
      <w:r>
        <w:rPr/>
        <w:t xml:space="preserve">e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ď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ú</w:t>
      </w:r>
      <w:r>
        <w:rPr/>
        <w:t xml:space="preserve">-</w:t>
      </w:r>
      <w:r>
        <w:rPr/>
        <w:t xml:space="preserve"/>
      </w:r>
      <w:br/>
      <w:r>
        <w:rPr/>
        <w:t xml:space="preserve">ň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p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ď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ď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-</w:t>
      </w:r>
      <w:r>
        <w:rPr/>
        <w:t xml:space="preserve">	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6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ď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 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j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č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/>
      </w:r>
    </w:p>
    <w:p>
      <w:br w:type="page"/>
    </w:p>
    <w:p>
      <w:r>
        <w:t xml:space="preserve">image name: page0099.tif</w:t>
        <w:br/>
      </w:r>
      <w:r>
        <w:t xml:space="preserve">original page number: 68</w:t>
        <w:br/>
      </w:r>
    </w:p>
    <w:p>
      <w:r>
        <w:rPr/>
        <w:t xml:space="preserve">2</w:t>
      </w:r>
      <w:r>
        <w:rPr/>
        <w:t xml:space="preserve">1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ť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ň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ň</w:t>
      </w:r>
      <w:r>
        <w:rPr/>
        <w:t xml:space="preserve">e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ď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ň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ť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ú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á</w:t>
      </w:r>
      <w:r>
        <w:rPr/>
        <w:t xml:space="preserve">!</w:t>
      </w:r>
      <w:r>
        <w:rPr/>
        <w:t xml:space="preserve">!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ď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í</w:t>
      </w:r>
      <w:r>
        <w:rPr/>
        <w:t xml:space="preserve">t</w:t>
      </w:r>
      <w:r>
        <w:rPr/>
        <w:t xml:space="preserve">o</w:t>
      </w:r>
      <w:r>
        <w:rPr/>
        <w:t xml:space="preserve">: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a</w:t>
      </w:r>
      <w:r>
        <w:rPr/>
        <w:t xml:space="preserve">ť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!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š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á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m</w:t>
      </w:r>
      <w:r>
        <w:rPr/>
        <w:t xml:space="preserve">ň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p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ň</w:t>
      </w:r>
      <w:r>
        <w:rPr/>
        <w:t xml:space="preserve">e</w:t>
      </w:r>
      <w:r>
        <w:rPr/>
        <w:t xml:space="preserve">ň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ň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š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/>
      </w:r>
      <w:br/>
      <w:r>
        <w:rPr/>
        <w:t xml:space="preserve">(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z</w:t>
      </w:r>
      <w:r>
        <w:rPr/>
        <w:t xml:space="preserve">)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z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í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š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(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č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í</w:t>
      </w:r>
      <w:r>
        <w:rPr/>
        <w:t xml:space="preserve"/>
      </w:r>
      <w:br/>
      <w:r>
        <w:rPr/>
        <w:t xml:space="preserve">u</w:t>
      </w:r>
      <w:r>
        <w:rPr/>
        <w:t xml:space="preserve">m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5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)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z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;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!</w:t>
      </w:r>
      <w:r>
        <w:rPr/>
        <w:t xml:space="preserve"> </w:t>
      </w:r>
      <w:r>
        <w:rPr/>
        <w:t xml:space="preserve">"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ď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ž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ň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"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v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á</w:t>
      </w:r>
      <w:r>
        <w:rPr/>
        <w:t xml:space="preserve">ň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1</w:t>
      </w:r>
      <w:r>
        <w:rPr/>
        <w:t xml:space="preserve">3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/>
      </w:r>
    </w:p>
    <w:p>
      <w:br w:type="page"/>
    </w:p>
    <w:p>
      <w:r>
        <w:t xml:space="preserve">image name: page0100.tif</w:t>
        <w:br/>
      </w:r>
      <w:r>
        <w:t xml:space="preserve">original page number: 69</w:t>
        <w:br/>
      </w:r>
    </w:p>
    <w:p>
      <w:r>
        <w:rPr/>
        <w:t xml:space="preserve">2</w:t>
      </w:r>
      <w:r>
        <w:rPr/>
        <w:t xml:space="preserve">2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ď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5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v</w:t>
      </w:r>
      <w:r>
        <w:rPr/>
        <w:t xml:space="preserve">c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v</w:t>
      </w:r>
      <w:r>
        <w:rPr/>
        <w:t xml:space="preserve">í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c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fldChar w:fldCharType="begin"/>
        <w:instrText xml:space="preserve">XE"unclear:en"</w:instrText>
        <w:fldChar w:fldCharType="separate"/>
      </w:r>
      <w:r/>
      <w:r>
        <w:fldChar w:fldCharType="end"/>
      </w:r>
      <w:r>
        <w:rPr/>
        <w:t xml:space="preserve">v</w:t>
      </w:r>
      <w:r>
        <w:rPr/>
        <w:t xml:space="preserve">o</w:t>
      </w:r>
      <w:r>
        <w:rPr/>
        <w:t xml:space="preserve">z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t>[</w:t>
      </w:r>
      <w:r>
        <w:rPr/>
        <w:t xml:space="preserve">e</w:t>
      </w:r>
      <w:r>
        <w:rPr/>
        <w:t xml:space="preserve">n</w:t>
      </w:r>
      <w:r>
        <w:t>]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v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š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v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j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d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/>
      </w:r>
      <w:br/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o</w:t>
      </w:r>
      <w:r>
        <w:rPr/>
        <w:t xml:space="preserve">k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v</w:t>
      </w:r>
      <w:r>
        <w:rPr/>
        <w:t xml:space="preserve">i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š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š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(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c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)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š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j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ň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i</w:t>
      </w:r>
      <w:r>
        <w:rPr/>
        <w:t xml:space="preserve">ď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č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/>
      </w:r>
      <w:br/>
      <w:r>
        <w:rPr/>
        <w:t xml:space="preserve">z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ď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f</w:t>
      </w:r>
      <w:r>
        <w:rPr/>
        <w:t xml:space="preserve">,</w:t>
      </w:r>
      <w:r>
        <w:rPr/>
        <w:t xml:space="preserve"> </w:t>
      </w:r>
      <w:r>
        <w:rPr/>
        <w:t xml:space="preserve">š</w:t>
      </w:r>
      <w:r>
        <w:rPr/>
        <w:t xml:space="preserve">v</w:t>
      </w:r>
      <w:r>
        <w:rPr/>
        <w:t xml:space="preserve">á</w:t>
      </w:r>
      <w:r>
        <w:rPr/>
        <w:t xml:space="preserve">b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ď</w:t>
      </w:r>
      <w:r>
        <w:rPr/>
        <w:t xml:space="preserve">e</w:t>
      </w:r>
      <w:r>
        <w:rPr/>
        <w:t xml:space="preserve">ď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ň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u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ú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š</w:t>
      </w:r>
      <w:r>
        <w:rPr/>
        <w:t xml:space="preserve">k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(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4</w:t>
      </w:r>
      <w:r>
        <w:rPr/>
        <w:t xml:space="preserve">h</w:t>
      </w:r>
      <w:r>
        <w:rPr/>
        <w:t xml:space="preserve">o</w:t>
      </w:r>
      <w:r>
        <w:rPr/>
        <w:t xml:space="preserve">)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8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u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 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f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5</w:t>
      </w:r>
      <w:r>
        <w:rPr/>
        <w:t xml:space="preserve"> </w:t>
      </w:r>
      <w:r>
        <w:rPr/>
        <w:t xml:space="preserve">f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/>
      </w:r>
      <w:br/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f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ň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z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n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ú</w:t>
      </w:r>
      <w:r>
        <w:rPr/>
        <w:t xml:space="preserve">z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s</w:t>
      </w:r>
      <w:r>
        <w:rPr/>
        <w:t xml:space="preserve">i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/>
      </w:r>
    </w:p>
    <w:p>
      <w:br w:type="page"/>
    </w:p>
    <w:p>
      <w:r>
        <w:t xml:space="preserve">image name: page0101.tif</w:t>
        <w:br/>
      </w:r>
      <w:r>
        <w:t xml:space="preserve">original page number: 70</w:t>
        <w:br/>
      </w:r>
    </w:p>
    <w:p>
      <w:r>
        <w:rPr/>
        <w:t xml:space="preserve">2</w:t>
      </w:r>
      <w:r>
        <w:rPr/>
        <w:t xml:space="preserve">3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z</w:t>
      </w:r>
      <w:r>
        <w:rPr/>
        <w:t xml:space="preserve">t</w:t>
      </w:r>
      <w:r>
        <w:rPr/>
        <w:t xml:space="preserve"/>
      </w:r>
      <w:br/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ž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ť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f</w:t>
      </w:r>
      <w:r>
        <w:rPr/>
        <w:t xml:space="preserve">e</w:t>
      </w:r>
      <w:r>
        <w:rPr/>
        <w:t xml:space="preserve">l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ď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č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h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p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ť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h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c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í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ď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í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: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d</w:t>
      </w:r>
      <w:r>
        <w:rPr/>
        <w:t xml:space="preserve">ž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!</w:t>
      </w:r>
      <w:r>
        <w:rPr/>
        <w:t xml:space="preserve">?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j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ú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d</w:t>
      </w:r>
      <w:r>
        <w:rPr/>
        <w:t xml:space="preserve">ž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š</w:t>
      </w:r>
      <w:r>
        <w:rPr/>
        <w:t xml:space="preserve">p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ž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í</w:t>
      </w:r>
      <w:r>
        <w:rPr/>
        <w:t xml:space="preserve">k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5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ď</w:t>
      </w:r>
      <w:r>
        <w:rPr/>
        <w:t xml:space="preserve">i</w:t>
      </w:r>
      <w:r>
        <w:rPr/>
        <w:t xml:space="preserve">!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?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i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č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ú</w:t>
      </w:r>
      <w:r>
        <w:rPr/>
        <w:t xml:space="preserve">d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z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/>
      </w:r>
      <w:br/>
      <w:r>
        <w:rPr/>
        <w:t xml:space="preserve">o</w:t>
      </w:r>
      <w:r>
        <w:rPr/>
        <w:t xml:space="preserve">f</w:t>
      </w:r>
      <w:r>
        <w:rPr/>
        <w:t xml:space="preserve">i</w:t>
      </w:r>
      <w:r>
        <w:rPr/>
        <w:t xml:space="preserve">c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z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a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z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v</w:t>
      </w:r>
      <w:r>
        <w:rPr/>
        <w:t xml:space="preserve">á</w:t>
      </w:r>
      <w:r>
        <w:rPr/>
        <w:t xml:space="preserve">ň</w:t>
      </w:r>
      <w:r>
        <w:rPr/>
        <w:t xml:space="preserve">í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Z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t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i</w:t>
      </w:r>
      <w:r>
        <w:rPr/>
        <w:t xml:space="preserve">c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i</w:t>
      </w:r>
      <w:r>
        <w:rPr/>
        <w:t xml:space="preserve">c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f</w:t>
      </w:r>
      <w:r>
        <w:rPr/>
        <w:t xml:space="preserve">i</w:t>
      </w:r>
      <w:r>
        <w:rPr/>
        <w:t xml:space="preserve">c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5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ď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ž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j</w:t>
      </w:r>
      <w:r>
        <w:rPr/>
        <w:t xml:space="preserve">ň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i</w:t>
      </w:r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!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ď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page0102.tif</w:t>
        <w:br/>
      </w:r>
      <w:r>
        <w:t xml:space="preserve">original page number: 71</w:t>
        <w:br/>
      </w:r>
    </w:p>
    <w:p>
      <w:r>
        <w:rPr/>
        <w:t xml:space="preserve">2</w:t>
      </w:r>
      <w:r>
        <w:rPr/>
        <w:t xml:space="preserve">4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u</w:t>
      </w:r>
      <w:r>
        <w:rPr/>
        <w:t xml:space="preserve">ť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ň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: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č</w:t>
      </w:r>
      <w:r>
        <w:rPr/>
        <w:t xml:space="preserve">i</w:t>
      </w:r>
      <w:r>
        <w:rPr/>
        <w:t xml:space="preserve">š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g</w:t>
      </w:r>
      <w:r>
        <w:rPr/>
        <w:t xml:space="preserve">á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ž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m</w:t>
      </w:r>
      <w:r>
        <w:rPr/>
        <w:t xml:space="preserve">í</w:t>
      </w:r>
      <w:r>
        <w:rPr/>
        <w:t xml:space="preserve">š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ň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š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í</w:t>
      </w:r>
      <w:r>
        <w:rPr/>
        <w:t xml:space="preserve">š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t</w:t>
      </w:r>
      <w:r>
        <w:rPr/>
        <w:t xml:space="preserve">i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ň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i</w:t>
      </w:r>
      <w:r>
        <w:rPr/>
        <w:t xml:space="preserve">c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?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ž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ď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í</w:t>
      </w:r>
      <w:r>
        <w:rPr/>
        <w:t xml:space="preserve">ž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n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i</w:t>
      </w:r>
      <w:r>
        <w:rPr/>
        <w:t xml:space="preserve">v</w:t>
      </w:r>
      <w:r>
        <w:rPr/>
        <w:t xml:space="preserve">a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ň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ď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fldChar w:fldCharType="begin"/>
        <w:instrText xml:space="preserve">XE"unclear:tre"</w:instrText>
        <w:fldChar w:fldCharType="separate"/>
      </w:r>
      <w:r/>
      <w:r>
        <w:fldChar w:fldCharType="end"/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t>[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t>]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m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a</w:t>
      </w:r>
      <w:r>
        <w:rPr/>
        <w:t xml:space="preserve">h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ú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ť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b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f</w:t>
      </w:r>
      <w:r>
        <w:rPr/>
        <w:t xml:space="preserve">i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š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f</w:t>
      </w:r>
      <w:r>
        <w:rPr/>
        <w:t xml:space="preserve">i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9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f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c</w:t>
      </w:r>
      <w:r>
        <w:rPr/>
        <w:t xml:space="preserve">í</w:t>
      </w:r>
      <w:r>
        <w:rPr/>
        <w:t xml:space="preserve">n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ť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ň</w:t>
      </w:r>
      <w:r>
        <w:rPr/>
        <w:t xml:space="preserve">ú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ž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z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ú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ž</w:t>
      </w:r>
      <w:r>
        <w:rPr/>
        <w:t xml:space="preserve">l</w:t>
      </w:r>
      <w:r>
        <w:rPr/>
        <w:t xml:space="preserve">č</w:t>
      </w:r>
      <w:r>
        <w:rPr/>
        <w:t xml:space="preserve"> </w:t>
      </w:r>
      <w:r>
        <w:rPr/>
        <w:t xml:space="preserve">ť</w:t>
      </w:r>
      <w:r>
        <w:rPr/>
        <w:t xml:space="preserve">j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t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page0103.tif</w:t>
        <w:br/>
      </w:r>
      <w:r>
        <w:t xml:space="preserve">original page number: 72</w:t>
        <w:br/>
      </w:r>
    </w:p>
    <w:p>
      <w:r>
        <w:rPr/>
        <w:t xml:space="preserve">2</w:t>
      </w:r>
      <w:r>
        <w:rPr/>
        <w:t xml:space="preserve">5</w:t>
      </w:r>
      <w:r>
        <w:rPr/>
        <w:t xml:space="preserve">.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8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 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f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v</w:t>
      </w:r>
      <w:r>
        <w:rPr/>
        <w:t xml:space="preserve">a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ú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fldChar w:fldCharType="begin"/>
        <w:instrText xml:space="preserve">XE"unclear:e"</w:instrText>
        <w:fldChar w:fldCharType="separate"/>
      </w:r>
      <w:r/>
      <w:r>
        <w:fldChar w:fldCharType="end"/>
      </w:r>
      <w:r>
        <w:rPr/>
        <w:t xml:space="preserve">l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t>[</w:t>
      </w:r>
      <w:r>
        <w:rPr/>
        <w:t xml:space="preserve">e</w:t>
      </w:r>
      <w:r>
        <w:t>]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š</w:t>
      </w:r>
      <w:r>
        <w:rPr/>
        <w:t xml:space="preserve">t</w:t>
      </w:r>
      <w:r>
        <w:rPr/>
        <w:t xml:space="preserve">í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í</w:t>
      </w:r>
      <w:r>
        <w:rPr/>
        <w:t xml:space="preserve">b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b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ň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i</w:t>
      </w:r>
      <w:r>
        <w:rPr/>
        <w:t xml:space="preserve"/>
      </w:r>
      <w:br/>
      <w:r>
        <w:rPr/>
        <w:t xml:space="preserve">u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3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ň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5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6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í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í</w:t>
      </w:r>
      <w:r>
        <w:rPr/>
        <w:t xml:space="preserve">r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ť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u</w:t>
      </w:r>
      <w:r>
        <w:rPr/>
        <w:t xml:space="preserve">ť</w:t>
      </w:r>
      <w:r>
        <w:rPr/>
        <w:t xml:space="preserve">j</w:t>
      </w:r>
      <w:r>
        <w:rPr/>
        <w:t xml:space="preserve">e</w:t>
      </w:r>
      <w:r>
        <w:rPr/>
        <w:t xml:space="preserve">c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í</w:t>
      </w:r>
      <w:r>
        <w:rPr/>
        <w:t xml:space="preserve">r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/>
      </w:r>
      <w:br/>
      <w:r>
        <w:rPr/>
        <w:t xml:space="preserve">í</w:t>
      </w:r>
      <w:r>
        <w:rPr/>
        <w:t xml:space="preserve">n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ň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/>
      </w:r>
      <w:br/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ď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ň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í</w:t>
      </w:r>
      <w:r>
        <w:rPr/>
        <w:t xml:space="preserve">r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ď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ť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ž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ď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í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page0104.tif</w:t>
        <w:br/>
      </w:r>
      <w:r>
        <w:t xml:space="preserve">original page number: 73</w:t>
        <w:br/>
      </w:r>
    </w:p>
    <w:p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2</w:t>
      </w:r>
      <w:r>
        <w:rPr/>
        <w:t xml:space="preserve">5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page0107.tif</w:t>
        <w:br/>
      </w:r>
      <w:r>
        <w:t xml:space="preserve">original page number: 74</w:t>
        <w:br/>
      </w:r>
    </w:p>
    <w:p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6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>!</w:t>
      </w:r>
      <w:r>
        <w:rPr/>
        <w:t xml:space="preserve"/>
      </w:r>
      <w:br/>
      <w:r>
        <w:rPr/>
        <w:t xml:space="preserve">Č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ť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/>
      </w:r>
      <w:br/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 </w:t>
      </w:r>
      <w:r>
        <w:rPr/>
        <w:t xml:space="preserve">t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?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m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r</w:t>
      </w:r>
      <w:r>
        <w:rPr/>
        <w:t xml:space="preserve">u</w:t>
      </w:r>
      <w:r>
        <w:rPr/>
        <w:t xml:space="preserve">t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š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p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r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v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/>
      </w:r>
    </w:p>
    <w:p>
      <w:br w:type="page"/>
    </w:p>
    <w:p>
      <w:r>
        <w:t xml:space="preserve">image name: page0108.tif</w:t>
        <w:br/>
      </w:r>
      <w:r>
        <w:t xml:space="preserve">original page number: 75</w:t>
        <w:br/>
      </w:r>
    </w:p>
    <w:p>
      <w:r>
        <w:rPr/>
        <w:t xml:space="preserve">v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ď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u</w:t>
      </w:r>
      <w:r>
        <w:rPr/>
        <w:t xml:space="preserve">ž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b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í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r</w:t>
      </w:r>
      <w:r>
        <w:rPr/>
        <w:t xml:space="preserve">d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p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k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ň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f</w:t>
      </w:r>
      <w:r>
        <w:rPr/>
        <w:t xml:space="preserve">i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y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t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7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ú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v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ď</w:t>
      </w:r>
      <w:r>
        <w:rPr/>
        <w:t xml:space="preserve">e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v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j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z</w:t>
      </w:r>
      <w:r>
        <w:rPr/>
        <w:t xml:space="preserve">á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ú</w:t>
      </w:r>
      <w:r>
        <w:rPr/>
        <w:t xml:space="preserve">z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ž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d</w:t>
      </w:r>
      <w:r>
        <w:rPr/>
        <w:t xml:space="preserve">r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ú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v</w:t>
      </w:r>
      <w:r>
        <w:rPr/>
        <w:t xml:space="preserve">u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b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ť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ú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s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ú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ú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ú</w:t>
      </w:r>
      <w:r>
        <w:rPr/>
        <w:t xml:space="preserve">f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í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ť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k</w:t>
      </w:r>
      <w:r>
        <w:rPr/>
        <w:t xml:space="preserve"/>
      </w:r>
      <w:br/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/>
      </w:r>
    </w:p>
    <w:p>
      <w:br w:type="page"/>
    </w:p>
    <w:p>
      <w:r>
        <w:t xml:space="preserve">image name: page0109.tif</w:t>
        <w:br/>
      </w:r>
      <w:r>
        <w:t xml:space="preserve">original page number: 76</w:t>
        <w:br/>
      </w:r>
    </w:p>
    <w:p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í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ú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ď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?</w:t>
      </w:r>
      <w:r>
        <w:rPr/>
        <w:t xml:space="preserve"> 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ď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ň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m</w:t>
      </w:r>
      <w:r>
        <w:rPr/>
        <w:t xml:space="preserve">í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u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i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í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ď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h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ň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page0111.tif</w:t>
        <w:br/>
      </w:r>
      <w:r>
        <w:t xml:space="preserve">original page number: 77</w:t>
        <w:br/>
      </w:r>
    </w:p>
    <w:p>
      <w:r>
        <w:fldChar w:fldCharType="begin"/>
        <w:instrText xml:space="preserve">XE"unclear:Zaheňo"</w:instrText>
        <w:fldChar w:fldCharType="separate"/>
      </w:r>
      <w:r/>
      <w:r>
        <w:fldChar w:fldCharType="end"/>
      </w:r>
      <w:r>
        <w:rPr/>
        <w:t xml:space="preserve">V</w:t>
      </w:r>
      <w:r>
        <w:rPr/>
        <w:t xml:space="preserve"> </w:t>
      </w:r>
      <w:r>
        <w:t>[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e</w:t>
      </w:r>
      <w:r>
        <w:rPr/>
        <w:t xml:space="preserve">ň</w:t>
      </w:r>
      <w:r>
        <w:rPr/>
        <w:t xml:space="preserve">o</w:t>
      </w:r>
      <w:r>
        <w:t>]</w:t>
      </w:r>
      <w:r>
        <w:rPr/>
        <w:t xml:space="preserve"> </w:t>
      </w:r>
      <w:r>
        <w:rPr/>
        <w:t xml:space="preserve">2</w:t>
      </w:r>
      <w:r>
        <w:rPr/>
        <w:t xml:space="preserve">9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 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>!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ú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fldChar w:fldCharType="begin"/>
        <w:instrText xml:space="preserve">XE"unclear:dal"</w:instrText>
        <w:fldChar w:fldCharType="separate"/>
      </w:r>
      <w:r/>
      <w:r>
        <w:fldChar w:fldCharType="end"/>
      </w:r>
      <w:r>
        <w:fldChar w:fldCharType="begin"/>
        <w:instrText xml:space="preserve">XE"unclear:Ap"</w:instrText>
        <w:fldChar w:fldCharType="separate"/>
      </w:r>
      <w:r/>
      <w:r>
        <w:fldChar w:fldCharType="end"/>
      </w:r>
      <w:r>
        <w:rPr/>
        <w:t xml:space="preserve">z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t>[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t>]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q</w:t>
      </w:r>
      <w:r>
        <w:rPr/>
        <w:t xml:space="preserve">u</w:t>
      </w:r>
      <w:r>
        <w:rPr/>
        <w:t xml:space="preserve">z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t>[</w:t>
      </w:r>
      <w:r>
        <w:rPr/>
        <w:t xml:space="preserve">A</w:t>
      </w:r>
      <w:r>
        <w:rPr/>
        <w:t xml:space="preserve">p</w:t>
      </w:r>
      <w:r>
        <w:t>]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n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?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í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d</w:t>
      </w:r>
      <w:r>
        <w:rPr/>
        <w:t xml:space="preserve">í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ú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ň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-</w:t>
      </w:r>
      <w:r>
        <w:rPr/>
        <w:t xml:space="preserve"/>
      </w:r>
      <w:br/>
      <w:r>
        <w:rPr/>
        <w:t xml:space="preserve">ň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ď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ú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m</w:t>
      </w:r>
      <w:r>
        <w:rPr/>
        <w:t xml:space="preserve">á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ú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ň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ď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ň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ď</w:t>
      </w:r>
      <w:r>
        <w:rPr/>
        <w:t xml:space="preserve">í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š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í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č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;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č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z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2</w:t>
      </w:r>
      <w:r>
        <w:rPr/>
        <w:t xml:space="preserve">4</w:t>
      </w:r>
      <w:r>
        <w:rPr/>
        <w:t xml:space="preserve">,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ň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ď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ň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ď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ň</w:t>
      </w:r>
      <w:r>
        <w:rPr/>
        <w:t xml:space="preserve">i</w:t>
      </w:r>
      <w:r>
        <w:rPr/>
        <w:t xml:space="preserve">v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5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u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ď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/>
      </w:r>
      <w:br/>
      <w:r>
        <w:rPr/>
        <w:t xml:space="preserve">u</w:t>
      </w:r>
      <w:r>
        <w:rPr/>
        <w:t xml:space="preserve">č</w:t>
      </w:r>
      <w:r>
        <w:rPr/>
        <w:t xml:space="preserve">í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page0112.tif</w:t>
        <w:br/>
      </w:r>
      <w:r>
        <w:t xml:space="preserve">original page number: 78</w:t>
        <w:br/>
      </w:r>
    </w:p>
    <w:p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3</w:t>
      </w:r>
      <w:r>
        <w:rPr/>
        <w:t xml:space="preserve">1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 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b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ň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š</w:t>
      </w:r>
      <w:r>
        <w:rPr/>
        <w:t xml:space="preserve">í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ň</w:t>
      </w:r>
      <w:r>
        <w:rPr/>
        <w:t xml:space="preserve">e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í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í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ť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ď</w:t>
      </w:r>
      <w:r>
        <w:rPr/>
        <w:t xml:space="preserve">i</w:t>
      </w:r>
      <w:r>
        <w:rPr/>
        <w:t xml:space="preserve">v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v</w:t>
      </w:r>
      <w:r>
        <w:rPr/>
        <w:t xml:space="preserve">i</w:t>
      </w:r>
      <w:r>
        <w:rPr/>
        <w:t xml:space="preserve">ď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n</w:t>
      </w:r>
      <w:r>
        <w:rPr/>
        <w:t xml:space="preserve">ú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ť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u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: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z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l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š</w:t>
      </w:r>
      <w:r>
        <w:rPr/>
        <w:t xml:space="preserve">í</w:t>
      </w:r>
      <w:r>
        <w:rPr/>
        <w:t xml:space="preserve"/>
      </w:r>
      <w:br/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ď</w:t>
      </w:r>
      <w:r>
        <w:rPr/>
        <w:t xml:space="preserve">e</w:t>
      </w:r>
      <w:r>
        <w:rPr/>
        <w:t xml:space="preserve">j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j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p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č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ň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ň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/>
      </w:r>
      <w:br/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M</w:t>
      </w:r>
      <w:r>
        <w:rPr/>
        <w:t xml:space="preserve"/>
      </w:r>
    </w:p>
    <w:p>
      <w:br w:type="page"/>
    </w:p>
    <w:p>
      <w:r>
        <w:t xml:space="preserve">image name: page0115.tif</w:t>
        <w:br/>
      </w:r>
      <w:r>
        <w:t xml:space="preserve">original page number: 79</w:t>
        <w:br/>
      </w:r>
    </w:p>
    <w:p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>!</w:t>
      </w:r>
      <w:r>
        <w:rPr/>
        <w:t xml:space="preserve"/>
      </w:r>
      <w:br/>
      <w:r>
        <w:rPr/>
        <w:t xml:space="preserve">Ň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p</w:t>
      </w:r>
      <w:r>
        <w:rPr/>
        <w:t xml:space="preserve">i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;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ň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ž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/>
      </w:r>
      <w:br/>
      <w:r>
        <w:rPr/>
        <w:t xml:space="preserve">V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fldChar w:fldCharType="begin"/>
        <w:instrText xml:space="preserve">XE"unclear:ť"</w:instrText>
        <w:fldChar w:fldCharType="separate"/>
      </w:r>
      <w:r/>
      <w:r>
        <w:fldChar w:fldCharType="end"/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t>[</w:t>
      </w:r>
      <w:r>
        <w:rPr/>
        <w:t xml:space="preserve">ť</w:t>
      </w:r>
      <w:r>
        <w:t>]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v</w:t>
      </w:r>
      <w:r>
        <w:rPr/>
        <w:t xml:space="preserve">e</w:t>
      </w:r>
      <w:r>
        <w:rPr/>
        <w:t xml:space="preserve">ť</w:t>
      </w:r>
      <w:r>
        <w:rPr/>
        <w:t xml:space="preserve">i</w:t>
      </w:r>
      <w:r>
        <w:rPr/>
        <w:t xml:space="preserve">v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ž</w:t>
      </w:r>
      <w:r>
        <w:rPr/>
        <w:t xml:space="preserve">ď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v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r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ň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ú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/>
      </w:r>
    </w:p>
    <w:p>
      <w:br w:type="page"/>
    </w:p>
    <w:p>
      <w:r>
        <w:t xml:space="preserve">image name: page0116.tif</w:t>
        <w:br/>
      </w:r>
      <w:r>
        <w:t xml:space="preserve">original page number: 80</w:t>
        <w:br/>
      </w:r>
    </w:p>
    <w:p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Š</w:t>
      </w:r>
      <w:r>
        <w:rPr/>
        <w:t xml:space="preserve">u</w:t>
      </w:r>
      <w:r>
        <w:rPr/>
        <w:t xml:space="preserve">l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ť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v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r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ň</w:t>
      </w:r>
      <w:r>
        <w:rPr/>
        <w:t xml:space="preserve">e</w:t>
      </w:r>
      <w:r>
        <w:rPr/>
        <w:t xml:space="preserve">s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ň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ň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ú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á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ď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i</w:t>
      </w:r>
      <w:r>
        <w:rPr/>
        <w:t xml:space="preserve"/>
      </w:r>
      <w:br/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š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n</w:t>
      </w:r>
      <w:r>
        <w:rPr/>
        <w:t xml:space="preserve">u</w:t>
      </w:r>
      <w:r>
        <w:rPr/>
        <w:t xml:space="preserve">ť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ň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ú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š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z</w:t>
      </w:r>
      <w:r>
        <w:rPr/>
        <w:t xml:space="preserve">ň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c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ň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Ť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>!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ň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/>
      </w:r>
    </w:p>
    <w:p>
      <w:br w:type="page"/>
    </w:p>
    <w:p>
      <w:r>
        <w:t xml:space="preserve">image name: page0117.tif</w:t>
        <w:br/>
      </w:r>
      <w:r>
        <w:t xml:space="preserve">original page number: 81</w:t>
        <w:br/>
      </w:r>
    </w:p>
    <w:p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P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ď</w:t>
      </w:r>
      <w:r>
        <w:rPr/>
        <w:t xml:space="preserve">e</w:t>
      </w:r>
      <w:r>
        <w:rPr/>
        <w:t xml:space="preserve">č</w:t>
      </w:r>
      <w:r>
        <w:rPr/>
        <w:t xml:space="preserve">ň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>r</w:t>
      </w:r>
      <w:r>
        <w:rPr/>
        <w:t xml:space="preserve">á</w:t>
      </w:r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fldChar w:fldCharType="begin"/>
        <w:instrText xml:space="preserve">XE"unclear:Caheňicki"</w:instrText>
        <w:fldChar w:fldCharType="separate"/>
      </w:r>
      <w:r/>
      <w:r>
        <w:fldChar w:fldCharType="end"/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t>[</w:t>
      </w:r>
      <w:r>
        <w:rPr/>
        <w:t xml:space="preserve">C</w:t>
      </w:r>
      <w:r>
        <w:rPr/>
        <w:t xml:space="preserve">a</w:t>
      </w:r>
      <w:r>
        <w:rPr/>
        <w:t xml:space="preserve">h</w:t>
      </w:r>
      <w:r>
        <w:rPr/>
        <w:t xml:space="preserve">e</w:t>
      </w:r>
      <w:r>
        <w:rPr/>
        <w:t xml:space="preserve">ň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i</w:t>
      </w:r>
      <w:r>
        <w:t>]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page0119.tif</w:t>
        <w:br/>
      </w:r>
      <w:r>
        <w:t xml:space="preserve">original page number: 82</w:t>
        <w:br/>
      </w:r>
    </w:p>
    <w:p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t</w:t>
      </w:r>
      <w:r>
        <w:rPr/>
        <w:t xml:space="preserve">a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í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d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ď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ň</w:t>
      </w:r>
      <w:r>
        <w:rPr/>
        <w:t xml:space="preserve">í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i</w:t>
      </w:r>
      <w:r>
        <w:rPr/>
        <w:t xml:space="preserve">c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a</w:t>
      </w:r>
      <w:r>
        <w:rPr/>
        <w:t xml:space="preserve">ť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ň</w:t>
      </w:r>
      <w:r>
        <w:rPr/>
        <w:t xml:space="preserve">e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ň</w:t>
      </w:r>
      <w:r>
        <w:rPr/>
        <w:t xml:space="preserve">ú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á</w:t>
      </w:r>
      <w:r>
        <w:rPr/>
        <w:t xml:space="preserve">b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ň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page0120.tif</w:t>
        <w:br/>
      </w:r>
      <w:r>
        <w:t xml:space="preserve">original page number: 83</w:t>
        <w:br/>
      </w:r>
    </w:p>
    <w:p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u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/>
      </w:r>
      <w:br/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ď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k</w:t>
      </w:r>
      <w:r>
        <w:rPr/>
        <w:t xml:space="preserve">š</w:t>
      </w:r>
      <w:r>
        <w:rPr/>
        <w:t xml:space="preserve">í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ď</w:t>
      </w:r>
      <w:r>
        <w:rPr/>
        <w:t xml:space="preserve">i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: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ď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ď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u</w:t>
      </w:r>
      <w:r>
        <w:rPr/>
        <w:t xml:space="preserve">ď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d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r</w:t>
      </w:r>
      <w:r>
        <w:rPr/>
        <w:t xml:space="preserve"/>
      </w:r>
      <w:br/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ú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</w:p>
    <w:p>
      <w:br w:type="page"/>
    </w:p>
    <w:p>
      <w:r>
        <w:t xml:space="preserve">image name: page0121.tif</w:t>
        <w:br/>
      </w:r>
      <w:r>
        <w:t xml:space="preserve">original page number: 84</w:t>
        <w:br/>
      </w:r>
    </w:p>
    <w:p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ť</w:t>
      </w:r>
      <w:r>
        <w:rPr/>
        <w:t xml:space="preserve">a</w:t>
      </w:r>
      <w:r>
        <w:rPr/>
        <w:t xml:space="preserve">h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z</w:t>
      </w:r>
      <w:r>
        <w:rPr/>
        <w:t xml:space="preserve">u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: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/>
      </w:r>
      <w:br/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t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u</w:t>
      </w:r>
      <w:r>
        <w:rPr/>
        <w:t xml:space="preserve">š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j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č</w:t>
      </w:r>
      <w:r>
        <w:rPr/>
        <w:t xml:space="preserve">í</w:t>
      </w:r>
      <w:r>
        <w:rPr/>
        <w:t xml:space="preserve">l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ď</w:t>
      </w:r>
      <w:r>
        <w:rPr/>
        <w:t xml:space="preserve">e</w:t>
      </w:r>
      <w:r>
        <w:rPr/>
        <w:t xml:space="preserve">j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ú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á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ň</w:t>
      </w:r>
      <w:r>
        <w:rPr/>
        <w:t xml:space="preserve">	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u</w:t>
      </w:r>
      <w:r>
        <w:rPr/>
        <w:t xml:space="preserve">l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page0122.tif</w:t>
        <w:br/>
      </w:r>
      <w:r>
        <w:t xml:space="preserve">original page number: 85</w:t>
        <w:br/>
      </w:r>
    </w:p>
    <w:p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u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e</w:t>
      </w:r>
      <w:r>
        <w:rPr/>
        <w:t xml:space="preserve">v</w:t>
      </w:r>
      <w:r>
        <w:rPr/>
        <w:t xml:space="preserve">z</w:t>
      </w:r>
      <w:r>
        <w:rPr/>
        <w:t xml:space="preserve">a</w:t>
      </w:r>
      <w:r>
        <w:rPr/>
        <w:t xml:space="preserve">ť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m</w:t>
      </w:r>
      <w:r>
        <w:rPr/>
        <w:t xml:space="preserve">e</w:t>
      </w:r>
      <w:r>
        <w:rPr/>
        <w:t xml:space="preserve">ň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p</w:t>
      </w:r>
      <w:r>
        <w:rPr/>
        <w:t xml:space="preserve">í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u</w:t>
      </w:r>
      <w:r>
        <w:rPr/>
        <w:t xml:space="preserve">j</w:t>
      </w:r>
      <w:r>
        <w:rPr/>
        <w:t xml:space="preserve">í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á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u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;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page0123.tif</w:t>
        <w:br/>
      </w:r>
      <w:r>
        <w:t xml:space="preserve">original page number: 86</w:t>
        <w:br/>
      </w:r>
    </w:p>
    <w:p>
      <w:r>
        <w:rPr/>
        <w:t xml:space="preserve">V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6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> 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4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3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s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n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n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š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p</w:t>
      </w:r>
      <w:r>
        <w:rPr/>
        <w:t xml:space="preserve">e</w:t>
      </w:r>
      <w:r>
        <w:rPr/>
        <w:t xml:space="preserve">d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4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b</w:t>
      </w:r>
      <w:r>
        <w:rPr/>
        <w:t xml:space="preserve">l</w:t>
      </w:r>
      <w:r>
        <w:rPr/>
        <w:t xml:space="preserve">u</w:t>
      </w:r>
      <w:r>
        <w:rPr/>
        <w:t xml:space="preserve">n</w:t>
      </w:r>
      <w:r>
        <w:rPr/>
        <w:t xml:space="preserve">k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v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b</w:t>
      </w:r>
      <w:r>
        <w:rPr/>
        <w:t xml:space="preserve">l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v</w:t>
      </w:r>
      <w:r>
        <w:rPr/>
        <w:t xml:space="preserve">r</w:t>
      </w:r>
      <w:r>
        <w:rPr/>
        <w:t xml:space="preserve">š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ť</w:t>
      </w:r>
      <w:r>
        <w:rPr/>
        <w:t xml:space="preserve">j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0</w:t>
      </w:r>
      <w:r>
        <w:rPr/>
        <w:t xml:space="preserve"/>
      </w:r>
      <w:br/>
      <w:r>
        <w:rPr/>
        <w:t xml:space="preserve">o</w:t>
      </w:r>
      <w:r>
        <w:rPr/>
        <w:t xml:space="preserve">z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ď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z</w:t>
      </w:r>
      <w:r>
        <w:rPr/>
        <w:t xml:space="preserve"/>
      </w:r>
    </w:p>
    <w:p>
      <w:br w:type="page"/>
    </w:p>
    <w:p>
      <w:r>
        <w:t xml:space="preserve">image name: page0124.tif</w:t>
        <w:br/>
      </w:r>
      <w:r>
        <w:t xml:space="preserve">original page number: 87</w:t>
        <w:br/>
      </w:r>
    </w:p>
    <w:p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/>
      </w:r>
      <w:br/>
      <w:r>
        <w:fldChar w:fldCharType="begin"/>
        <w:instrText xml:space="preserve">XE"unclear:v"</w:instrText>
        <w:fldChar w:fldCharType="separate"/>
      </w:r>
      <w:r/>
      <w:r>
        <w:fldChar w:fldCharType="end"/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t>[</w:t>
      </w:r>
      <w:r>
        <w:rPr/>
        <w:t xml:space="preserve">v</w:t>
      </w:r>
      <w:r>
        <w:t>]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g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ŕ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ň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í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ú</w:t>
      </w:r>
      <w:r>
        <w:rPr/>
        <w:t xml:space="preserve"/>
      </w:r>
      <w:br/>
      <w:r>
        <w:rPr/>
        <w:t xml:space="preserve">b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c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4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ť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ť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k</w:t>
      </w:r>
      <w:r>
        <w:rPr/>
        <w:t xml:space="preserve">i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k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b</w:t>
      </w:r>
      <w:r>
        <w:rPr/>
        <w:t xml:space="preserve">l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ž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č</w:t>
      </w:r>
      <w:r>
        <w:rPr/>
        <w:t xml:space="preserve">ú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í</w:t>
      </w:r>
      <w:r>
        <w:rPr/>
        <w:t xml:space="preserve">,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b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p</w:t>
      </w:r>
      <w:r>
        <w:rPr/>
        <w:t xml:space="preserve">á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ú</w:t>
      </w:r>
      <w:r>
        <w:rPr/>
        <w:t xml:space="preserve">-</w:t>
      </w:r>
      <w:r>
        <w:rPr/>
        <w:t xml:space="preserve"/>
      </w:r>
    </w:p>
    <w:p>
      <w:br w:type="page"/>
    </w:p>
    <w:p>
      <w:r>
        <w:t xml:space="preserve">image name: page0125.tif</w:t>
        <w:br/>
      </w:r>
      <w:r>
        <w:t xml:space="preserve">original page number: 88</w:t>
        <w:br/>
      </w:r>
    </w:p>
    <w:p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ť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fldChar w:fldCharType="begin"/>
        <w:instrText xml:space="preserve">XE"unclear:posport"</w:instrText>
        <w:fldChar w:fldCharType="separate"/>
      </w:r>
      <w:r/>
      <w:r>
        <w:fldChar w:fldCharType="end"/>
      </w:r>
      <w:r>
        <w:rPr/>
        <w:t xml:space="preserve">b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t>[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t>]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č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d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g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ť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ú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3</w:t>
      </w:r>
      <w:r>
        <w:rPr/>
        <w:t xml:space="preserve">0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p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ť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ň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/>
      </w:r>
    </w:p>
    <w:p>
      <w:br w:type="page"/>
    </w:p>
    <w:p>
      <w:r>
        <w:t xml:space="preserve">image name: page0126.tif</w:t>
        <w:br/>
      </w:r>
      <w:r>
        <w:t xml:space="preserve">original page number: 89</w:t>
        <w:br/>
      </w:r>
    </w:p>
    <w:p>
      <w:r>
        <w:rPr/>
        <w:t xml:space="preserve">6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4</w:t>
      </w:r>
      <w:r>
        <w:rPr/>
        <w:t xml:space="preserve">8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/>
      </w:r>
    </w:p>
    <w:p>
      <w:br w:type="page"/>
    </w:p>
    <w:p>
      <w:r>
        <w:t xml:space="preserve">image name: page0127.tif</w:t>
        <w:br/>
      </w:r>
      <w:r>
        <w:t xml:space="preserve">original page number: 90</w:t>
        <w:br/>
      </w:r>
    </w:p>
    <w:p>
      <w:r>
        <w:rPr/>
        <w:t xml:space="preserve">V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b</w:t>
      </w:r>
      <w:r>
        <w:rPr/>
        <w:t xml:space="preserve">l</w:t>
      </w:r>
      <w:r>
        <w:rPr/>
        <w:t xml:space="preserve">u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z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6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í</w:t>
      </w:r>
      <w:r>
        <w:rPr/>
        <w:t xml:space="preserve">!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ž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z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p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ť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ď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b</w:t>
      </w:r>
      <w:r>
        <w:rPr/>
        <w:t xml:space="preserve">l</w:t>
      </w:r>
      <w:r>
        <w:rPr/>
        <w:t xml:space="preserve">ú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ú</w:t>
      </w:r>
      <w:r>
        <w:rPr/>
        <w:t xml:space="preserve">v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g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a</w:t>
      </w:r>
      <w:r>
        <w:rPr/>
        <w:t xml:space="preserve">m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h</w:t>
      </w:r>
      <w:r>
        <w:rPr/>
        <w:t xml:space="preserve">u</w:t>
      </w:r>
      <w:r>
        <w:rPr/>
        <w:t xml:space="preserve">m</w:t>
      </w:r>
      <w:r>
        <w:rPr/>
        <w:t xml:space="preserve">p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á</w:t>
      </w:r>
      <w:r>
        <w:rPr/>
        <w:t xml:space="preserve">v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p</w:t>
      </w:r>
      <w:r>
        <w:rPr/>
        <w:t xml:space="preserve">e</w:t>
      </w:r>
      <w:r>
        <w:rPr/>
        <w:t xml:space="preserve">ň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ú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m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ň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ď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á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ť</w:t>
      </w:r>
      <w:r>
        <w:rPr/>
        <w:t xml:space="preserve">j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(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ž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)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h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e</w:t>
      </w:r>
      <w:r>
        <w:rPr/>
        <w:t xml:space="preserve">k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ú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(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ú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)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ž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k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á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ň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j</w:t>
      </w:r>
      <w:r>
        <w:rPr/>
        <w:t xml:space="preserve">e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ť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ť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8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k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á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ď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ď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š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ň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í</w:t>
      </w:r>
      <w:r>
        <w:rPr/>
        <w:t xml:space="preserve">s</w:t>
      </w:r>
      <w:r>
        <w:rPr/>
        <w:t xml:space="preserve">u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ď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v</w:t>
      </w:r>
      <w:r>
        <w:rPr/>
        <w:t xml:space="preserve">r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ň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u</w:t>
      </w:r>
      <w:r>
        <w:rPr/>
        <w:t xml:space="preserve">ť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á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u</w:t>
      </w:r>
      <w:r>
        <w:rPr/>
        <w:t xml:space="preserve">ť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í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ť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í</w:t>
      </w:r>
      <w:r>
        <w:rPr/>
        <w:t xml:space="preserve">ň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m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page0128.tif</w:t>
        <w:br/>
      </w:r>
      <w:r>
        <w:t xml:space="preserve">original page number: 91</w:t>
        <w:br/>
      </w:r>
    </w:p>
    <w:p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b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á</w:t>
      </w:r>
      <w:r>
        <w:rPr/>
        <w:t xml:space="preserve">č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í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ň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/>
      </w:r>
      <w:br/>
      <w:r>
        <w:rPr/>
        <w:t xml:space="preserve">z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v</w:t>
      </w:r>
      <w:r>
        <w:rPr/>
        <w:t xml:space="preserve">á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ú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h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ň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k</w:t>
      </w:r>
      <w:r>
        <w:rPr/>
        <w:t xml:space="preserve">r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ť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ň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ň</w:t>
      </w:r>
      <w:r>
        <w:rPr/>
        <w:t xml:space="preserve">i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ž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4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ž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 </w:t>
      </w:r>
      <w:r>
        <w:rPr/>
        <w:t xml:space="preserve">(</w:t>
      </w:r>
      <w:r>
        <w:rPr/>
        <w:t xml:space="preserve">Š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m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é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l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ň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t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p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i</w:t>
      </w:r>
      <w:r>
        <w:rPr/>
        <w:t xml:space="preserve">c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j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ž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p</w:t>
      </w:r>
      <w:r>
        <w:rPr/>
        <w:t xml:space="preserve">e</w:t>
      </w:r>
      <w:r>
        <w:rPr/>
        <w:t xml:space="preserve">ň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š</w:t>
      </w:r>
      <w:r>
        <w:rPr/>
        <w:t xml:space="preserve"> </w:t>
      </w:r>
      <w:r>
        <w:rPr/>
        <w:t xml:space="preserve">t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b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á</w:t>
      </w:r>
      <w:r>
        <w:rPr/>
        <w:t xml:space="preserve">ť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a</w:t>
      </w:r>
      <w:r>
        <w:rPr/>
        <w:t xml:space="preserve">ď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h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6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6</w:t>
      </w:r>
      <w:r>
        <w:rPr/>
        <w:t xml:space="preserve">f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í</w:t>
      </w:r>
      <w:r>
        <w:rPr/>
        <w:t xml:space="preserve">t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h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ť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ň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j</w:t>
      </w:r>
      <w:r>
        <w:rPr/>
        <w:t xml:space="preserve">m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ď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e</w:t>
      </w:r>
      <w:r>
        <w:rPr/>
        <w:t xml:space="preserve">š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ď</w:t>
      </w:r>
      <w:r>
        <w:rPr/>
        <w:t xml:space="preserve">i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p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ň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ď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ž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ú</w:t>
      </w:r>
      <w:r>
        <w:rPr/>
        <w:t xml:space="preserve">ť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ň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ň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á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/>
      </w:r>
    </w:p>
    <w:p>
      <w:br w:type="page"/>
    </w:p>
    <w:p>
      <w:r>
        <w:t xml:space="preserve">image name: page0129.tif</w:t>
        <w:br/>
      </w:r>
      <w:r>
        <w:t xml:space="preserve">original page number: 92</w:t>
        <w:br/>
      </w:r>
    </w:p>
    <w:p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ď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a</w:t>
      </w:r>
      <w:r>
        <w:rPr/>
        <w:t xml:space="preserve">ť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/>
      </w:r>
      <w:br/>
      <w:r>
        <w:rPr/>
        <w:t xml:space="preserve">ň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ň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č</w:t>
      </w:r>
      <w:r>
        <w:rPr/>
        <w:t xml:space="preserve">s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ň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j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f</w:t>
      </w:r>
      <w:r>
        <w:rPr/>
        <w:t xml:space="preserve">u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p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ť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u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ď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i</w:t>
      </w:r>
      <w:r>
        <w:rPr/>
        <w:t xml:space="preserve">ž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ď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(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6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4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i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č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h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)</w:t>
      </w:r>
      <w:r>
        <w:rPr/>
        <w:t xml:space="preserve">: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ť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l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4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ť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č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ú</w:t>
      </w:r>
      <w:r>
        <w:rPr/>
        <w:t xml:space="preserve">ť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;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á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ť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8</w:t>
      </w:r>
      <w:r>
        <w:rPr/>
        <w:t xml:space="preserve">r</w:t>
      </w:r>
      <w:r>
        <w:rPr/>
        <w:t xml:space="preserve">b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ď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ú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ť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ť</w:t>
      </w:r>
      <w:r>
        <w:rPr/>
        <w:t xml:space="preserve">a</w:t>
      </w:r>
      <w:r>
        <w:rPr/>
        <w:t xml:space="preserve">z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;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á</w:t>
      </w:r>
      <w:r>
        <w:rPr/>
        <w:t xml:space="preserve">ť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ň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č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n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j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š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ť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ň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k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i</w:t>
      </w:r>
      <w:r>
        <w:rPr/>
        <w:t xml:space="preserve">c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i</w:t>
      </w:r>
      <w:r>
        <w:rPr/>
        <w:t xml:space="preserve">c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ň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</w:p>
    <w:p>
      <w:br w:type="page"/>
    </w:p>
    <w:p>
      <w:r>
        <w:t xml:space="preserve">image name: page0130.tif</w:t>
        <w:br/>
      </w:r>
      <w:r>
        <w:t xml:space="preserve">original page number: 93</w:t>
        <w:br/>
      </w:r>
    </w:p>
    <w:p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ä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ň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ď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á</w:t>
      </w:r>
      <w:r>
        <w:rPr/>
        <w:t xml:space="preserve">ž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ň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ň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: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k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n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ď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v</w:t>
      </w:r>
      <w:r>
        <w:rPr/>
        <w:t xml:space="preserve">z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ť</w:t>
      </w:r>
      <w:r>
        <w:rPr/>
        <w:t xml:space="preserve">a</w:t>
      </w:r>
      <w:r>
        <w:rPr/>
        <w:t xml:space="preserve">z</w:t>
      </w:r>
      <w:r>
        <w:rPr/>
        <w:t xml:space="preserve">ň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v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á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ú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ď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i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n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g</w:t>
      </w:r>
      <w:r>
        <w:rPr/>
        <w:t xml:space="preserve">r</w:t>
      </w:r>
      <w:r>
        <w:rPr/>
        <w:t xml:space="preserve">ä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l</w:t>
      </w:r>
      <w:r>
        <w:rPr/>
        <w:t xml:space="preserve">ú</w:t>
      </w:r>
      <w:r>
        <w:rPr/>
        <w:t xml:space="preserve">d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š</w:t>
      </w:r>
      <w:r>
        <w:rPr/>
        <w:t xml:space="preserve">!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z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b</w:t>
      </w:r>
      <w:r>
        <w:rPr/>
        <w:t xml:space="preserve">l</w:t>
      </w:r>
      <w:r>
        <w:rPr/>
        <w:t xml:space="preserve">u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p</w:t>
      </w:r>
      <w:r>
        <w:rPr/>
        <w:t xml:space="preserve">t</w:t>
      </w:r>
      <w:r>
        <w:rPr/>
        <w:t xml:space="preserve">q</w:t>
      </w:r>
      <w:r>
        <w:rPr/>
        <w:t xml:space="preserve">u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b</w:t>
      </w:r>
      <w:r>
        <w:rPr/>
        <w:t xml:space="preserve">l</w:t>
      </w:r>
      <w:r>
        <w:rPr/>
        <w:t xml:space="preserve">u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ď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ď</w:t>
      </w:r>
      <w:r>
        <w:rPr/>
        <w:t xml:space="preserve">e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ú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ú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Š</w:t>
      </w:r>
      <w:r>
        <w:rPr/>
        <w:t xml:space="preserve">v</w:t>
      </w:r>
      <w:r>
        <w:rPr/>
        <w:t xml:space="preserve">a</w:t>
      </w:r>
      <w:r>
        <w:rPr/>
        <w:t xml:space="preserve">g</w:t>
      </w:r>
      <w:r>
        <w:rPr/>
        <w:t xml:space="preserve">o</w:t>
      </w:r>
      <w:r>
        <w:rPr/>
        <w:t xml:space="preserve">r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n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: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v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!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?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?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?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k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í</w:t>
      </w:r>
      <w:r>
        <w:rPr/>
        <w:t xml:space="preserve">l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ň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ú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š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g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page0131.tif</w:t>
        <w:br/>
      </w:r>
      <w:r>
        <w:t xml:space="preserve">original page number: 94</w:t>
        <w:br/>
      </w:r>
    </w:p>
    <w:p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9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4</w:t>
      </w:r>
      <w:r>
        <w:rPr/>
        <w:t xml:space="preserve">8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í</w:t>
      </w:r>
      <w:r>
        <w:rPr/>
        <w:t xml:space="preserve">!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z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ž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ú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ť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m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b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f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page0132.tif</w:t>
        <w:br/>
      </w:r>
      <w:r>
        <w:t xml:space="preserve">original page number: 95</w:t>
        <w:br/>
      </w:r>
    </w:p>
    <w:p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š</w:t>
      </w:r>
      <w:r>
        <w:rPr/>
        <w:t xml:space="preserve">t</w:t>
      </w:r>
      <w:r>
        <w:rPr/>
        <w:t xml:space="preserve">í</w:t>
      </w:r>
      <w:r>
        <w:rPr/>
        <w:t xml:space="preserve">v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i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ť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ú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ď</w:t>
      </w:r>
      <w:r>
        <w:rPr/>
        <w:t xml:space="preserve">e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í</w:t>
      </w:r>
      <w:r>
        <w:rPr/>
        <w:t xml:space="preserve"/>
      </w:r>
      <w:br/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m</w:t>
      </w:r>
      <w:r>
        <w:rPr/>
        <w:t xml:space="preserve">s</w:t>
      </w:r>
      <w:r>
        <w:rPr/>
        <w:t xml:space="preserve">k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ň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b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9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/>
      </w:r>
    </w:p>
    <w:p>
      <w:br w:type="page"/>
    </w:p>
    <w:p>
      <w:r>
        <w:t xml:space="preserve">image name: page0133.tif</w:t>
        <w:br/>
      </w:r>
      <w:r>
        <w:t xml:space="preserve">original page number: 96</w:t>
        <w:br/>
      </w:r>
    </w:p>
    <w:p>
      <w:r>
        <w:rPr/>
        <w:t xml:space="preserve">v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b</w:t>
      </w:r>
      <w:r>
        <w:rPr/>
        <w:t xml:space="preserve">l</w:t>
      </w:r>
      <w:r>
        <w:rPr/>
        <w:t xml:space="preserve">u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3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 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!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á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ú</w:t>
      </w:r>
      <w:r>
        <w:rPr/>
        <w:t xml:space="preserve">r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v</w:t>
      </w:r>
      <w:r>
        <w:rPr/>
        <w:t xml:space="preserve">j</w:t>
      </w:r>
      <w:r>
        <w:rPr/>
        <w:t xml:space="preserve"> 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ň</w:t>
      </w:r>
      <w:r>
        <w:rPr/>
        <w:t xml:space="preserve">í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
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j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ť</w:t>
      </w:r>
      <w:r>
        <w:rPr/>
        <w:t xml:space="preserve">j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Č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d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ť</w:t>
      </w:r>
      <w:r>
        <w:rPr/>
        <w:t xml:space="preserve">j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/>
      </w:r>
    </w:p>
    <w:p>
      <w:br w:type="page"/>
    </w:p>
    <w:p>
      <w:r>
        <w:t xml:space="preserve">image name: page0134.tif</w:t>
        <w:br/>
      </w:r>
      <w:r>
        <w:t xml:space="preserve">original page number: 97</w:t>
        <w:br/>
      </w:r>
    </w:p>
    <w:p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ď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h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ž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u</w:t>
      </w:r>
      <w:r>
        <w:rPr/>
        <w:t xml:space="preserve">c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ž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g</w:t>
      </w:r>
      <w:r>
        <w:rPr/>
        <w:t xml:space="preserve">r</w:t>
      </w:r>
      <w:r>
        <w:rPr/>
        <w:t xml:space="preserve">ä</w:t>
      </w:r>
      <w:r>
        <w:rPr/>
        <w:t xml:space="preserve">t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č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ň</w:t>
      </w:r>
      <w:r>
        <w:rPr/>
        <w:t xml:space="preserve">a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i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ä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ú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í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o</w:t>
      </w:r>
      <w:r>
        <w:rPr/>
        <w:t xml:space="preserve">,</w:t>
      </w:r>
      <w:r>
        <w:rPr/>
        <w:t xml:space="preserve">;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š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í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í</w:t>
      </w:r>
      <w:r>
        <w:rPr/>
        <w:t xml:space="preserve"/>
      </w:r>
    </w:p>
    <w:p>
      <w:br w:type="page"/>
    </w:p>
    <w:p>
      <w:r>
        <w:t xml:space="preserve">image name: page0135.tif</w:t>
        <w:br/>
      </w:r>
      <w:r>
        <w:t xml:space="preserve">original page number: 98</w:t>
        <w:br/>
      </w:r>
    </w:p>
    <w:p>
      <w:r>
        <w:rPr/>
        <w:t xml:space="preserve">ť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ž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u</w:t>
      </w:r>
      <w:r>
        <w:rPr/>
        <w:t xml:space="preserve">!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z</w:t>
      </w:r>
      <w:r>
        <w:rPr/>
        <w:t xml:space="preserve">m</w:t>
      </w:r>
      <w:r>
        <w:rPr/>
        <w:t xml:space="preserve">ú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č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: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f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p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j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ď</w:t>
      </w:r>
      <w:r>
        <w:rPr/>
        <w:t xml:space="preserve">e</w:t>
      </w:r>
      <w:r>
        <w:rPr/>
        <w:t xml:space="preserve">t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
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!</w:t>
      </w:r>
      <w:r>
        <w:rPr/>
        <w:t xml:space="preserve"/>
      </w:r>
    </w:p>
    <w:p>
      <w:br w:type="page"/>
    </w:p>
    <w:p>
      <w:r>
        <w:t xml:space="preserve">image name: page0136.tif</w:t>
        <w:br/>
      </w:r>
      <w:r>
        <w:t xml:space="preserve">original page number: 99</w:t>
        <w:br/>
      </w:r>
    </w:p>
    <w:p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p</w:t>
      </w:r>
      <w:r>
        <w:rPr/>
        <w:t xml:space="preserve">t</w:t>
      </w:r>
      <w:r>
        <w:rPr/>
        <w:t xml:space="preserve">q</w:t>
      </w:r>
      <w:r>
        <w:rPr/>
        <w:t xml:space="preserve">u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b</w:t>
      </w:r>
      <w:r>
        <w:rPr/>
        <w:t xml:space="preserve">l</w:t>
      </w:r>
      <w:r>
        <w:rPr/>
        <w:t xml:space="preserve">u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b</w:t>
      </w:r>
      <w:r>
        <w:rPr/>
        <w:t xml:space="preserve">l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9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
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/>
      </w:r>
    </w:p>
    <w:p>
      <w:br w:type="page"/>
    </w:p>
    <w:p>
      <w:r>
        <w:t xml:space="preserve">image name: page0137.tif</w:t>
        <w:br/>
      </w:r>
      <w:r>
        <w:t xml:space="preserve">original page number: 100</w:t>
        <w:br/>
      </w:r>
    </w:p>
    <w:p>
      <w:r>
        <w:rPr/>
        <w:t xml:space="preserve">V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b</w:t>
      </w:r>
      <w:r>
        <w:rPr/>
        <w:t xml:space="preserve">l</w:t>
      </w:r>
      <w:r>
        <w:rPr/>
        <w:t xml:space="preserve">u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p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ú</w:t>
      </w:r>
      <w:r>
        <w:rPr/>
        <w:t xml:space="preserve">ť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?</w:t>
      </w:r>
      <w:r>
        <w:rPr/>
        <w:t xml:space="preserve">!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č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d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y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page0138.tif</w:t>
        <w:br/>
      </w:r>
      <w:r>
        <w:t xml:space="preserve">original page number: 101</w:t>
        <w:br/>
      </w:r>
    </w:p>
    <w:p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u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m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/>
      </w:r>
      <w:br/>
      <w:r>
        <w:rPr/>
        <w:t xml:space="preserve">z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d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ď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ň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h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/>
      </w:r>
      <w:br/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:</w:t>
      </w:r>
      <w:r>
        <w:rPr/>
        <w:t xml:space="preserve"/>
      </w:r>
      <w:br/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p</w:t>
      </w:r>
      <w:r>
        <w:rPr/>
        <w:t xml:space="preserve">t</w:t>
      </w:r>
      <w:r>
        <w:rPr/>
        <w:t xml:space="preserve">q</w:t>
      </w:r>
      <w:r>
        <w:rPr/>
        <w:t xml:space="preserve">u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ö</w:t>
      </w:r>
      <w:r>
        <w:rPr/>
        <w:t xml:space="preserve">t</w:t>
      </w:r>
      <w:r>
        <w:rPr/>
        <w:t xml:space="preserve">z</w:t>
      </w:r>
      <w:r>
        <w:rPr/>
        <w:t xml:space="preserve">,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b</w:t>
      </w:r>
      <w:r>
        <w:rPr/>
        <w:t xml:space="preserve">l</w:t>
      </w:r>
      <w:r>
        <w:rPr/>
        <w:t xml:space="preserve">u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  <w:footnote w:id="0">
    <w:p>
      <w:pPr>
        <w:pStyle w:val="FootnoteText"/>
        <w:rPr>
          <w:lang w:val="en-AU"/>
        </w:rPr>
      </w:pPr>
      <w:r>
        <w:rPr>
          <w:rStyle w:val="FootnoteReference"/>
          <w:vertAlign w:val="superscript"/>
        </w:rPr>
        <w:footnoteRef/>
      </w:r>
      <w:r>
        <w:t xml:space="preserve"> </w:t>
      </w:r>
      <w:r>
        <w:rPr>
          <w:lang w:val="en-AU"/>
        </w:rPr>
        <w:t>uprene pozorovať, hľadieť</w:t>
      </w:r>
    </w:p>
  </w:footnote>
  <w:footnote w:id="1">
    <w:p>
      <w:pPr>
        <w:pStyle w:val="FootnoteText"/>
        <w:rPr>
          <w:lang w:val="en-AU"/>
        </w:rPr>
      </w:pPr>
      <w:r>
        <w:rPr>
          <w:rStyle w:val="FootnoteReference"/>
          <w:vertAlign w:val="superscript"/>
        </w:rPr>
        <w:footnoteRef/>
      </w:r>
      <w:r>
        <w:t xml:space="preserve"> </w:t>
      </w:r>
      <w:r>
        <w:rPr>
          <w:lang w:val="en-AU"/>
        </w:rPr>
        <w:t>ľúty - divý, zúrivý, krutý</w:t>
      </w:r>
    </w:p>
  </w:footnote>
  <w:footnote w:id="2">
    <w:p>
      <w:pPr>
        <w:pStyle w:val="FootnoteText"/>
        <w:rPr>
          <w:lang w:val="en-AU"/>
        </w:rPr>
      </w:pPr>
      <w:r>
        <w:rPr>
          <w:rStyle w:val="FootnoteReference"/>
          <w:vertAlign w:val="superscript"/>
        </w:rPr>
        <w:footnoteRef/>
      </w:r>
      <w:r>
        <w:t xml:space="preserve"> </w:t>
      </w:r>
      <w:r>
        <w:rPr>
          <w:lang w:val="en-AU"/>
        </w:rPr>
        <w:t>dvoch</w:t>
      </w:r>
    </w:p>
  </w:footnote>
  <w:footnote w:id="3">
    <w:p>
      <w:pPr>
        <w:pStyle w:val="FootnoteText"/>
        <w:rPr>
          <w:lang w:val="en-AU"/>
        </w:rPr>
      </w:pPr>
      <w:r>
        <w:rPr>
          <w:rStyle w:val="FootnoteReference"/>
          <w:vertAlign w:val="superscript"/>
        </w:rPr>
        <w:footnoteRef/>
      </w:r>
      <w:r>
        <w:t xml:space="preserve"> </w:t>
      </w:r>
      <w:r>
        <w:rPr>
          <w:lang w:val="en-AU"/>
        </w:rPr>
        <w:t>lsťou</w:t>
      </w:r>
    </w:p>
  </w:footnote>
  <w:footnote w:id="4">
    <w:p>
      <w:pPr>
        <w:pStyle w:val="FootnoteText"/>
        <w:rPr>
          <w:lang w:val="en-AU"/>
        </w:rPr>
      </w:pPr>
      <w:r>
        <w:rPr>
          <w:rStyle w:val="FootnoteReference"/>
          <w:vertAlign w:val="superscript"/>
        </w:rPr>
        <w:footnoteRef/>
      </w:r>
      <w:r>
        <w:t xml:space="preserve"> </w:t>
      </w:r>
      <w:r>
        <w:rPr>
          <w:lang w:val="en-AU"/>
        </w:rPr>
        <w:t>pejor. ▶ neútulné, tmavé, špinavé, obyč. vlhké obydlie, bývanie; syn. brloh</w:t>
      </w:r>
    </w:p>
  </w:footnote>
  <w:footnote w:id="5">
    <w:p>
      <w:pPr>
        <w:pStyle w:val="FootnoteText"/>
        <w:rPr>
          <w:lang w:val="en-AU"/>
        </w:rPr>
      </w:pPr>
      <w:r>
        <w:rPr>
          <w:rStyle w:val="FootnoteReference"/>
          <w:vertAlign w:val="superscript"/>
        </w:rPr>
        <w:footnoteRef/>
      </w:r>
      <w:r>
        <w:t xml:space="preserve"> </w:t>
      </w:r>
      <w:r>
        <w:rPr>
          <w:lang w:val="en-AU"/>
        </w:rPr>
        <w:t>Vrpolje</w:t>
      </w:r>
    </w:p>
  </w:footnote>
  <w:footnote w:id="6">
    <w:p>
      <w:pPr>
        <w:pStyle w:val="FootnoteText"/>
        <w:rPr>
          <w:lang w:val="en-AU"/>
        </w:rPr>
      </w:pPr>
      <w:r>
        <w:rPr>
          <w:rStyle w:val="FootnoteReference"/>
          <w:vertAlign w:val="superscript"/>
        </w:rPr>
        <w:footnoteRef/>
      </w:r>
      <w:r>
        <w:t xml:space="preserve"> </w:t>
      </w:r>
      <w:r>
        <w:rPr>
          <w:lang w:val="en-AU"/>
        </w:rPr>
        <w:t>etnická skupina - v historických regiónoch Baraňa, Báčka, Slavónia a Sriem; r-k. vierovyznania</w:t>
      </w:r>
    </w:p>
  </w:footnote>
  <w:footnote w:id="7">
    <w:p>
      <w:pPr>
        <w:pStyle w:val="FootnoteText"/>
        <w:rPr>
          <w:lang w:val="en-AU"/>
        </w:rPr>
      </w:pPr>
      <w:r>
        <w:rPr>
          <w:rStyle w:val="FootnoteReference"/>
          <w:vertAlign w:val="superscript"/>
        </w:rPr>
        <w:footnoteRef/>
      </w:r>
      <w:r>
        <w:t xml:space="preserve"> </w:t>
      </w:r>
      <w:r>
        <w:rPr>
          <w:lang w:val="en-AU"/>
        </w:rPr>
        <w:t>plukovník (nem.)</w:t>
      </w:r>
    </w:p>
  </w:footnote>
  <w:footnote w:id="8">
    <w:p>
      <w:pPr>
        <w:pStyle w:val="FootnoteText"/>
        <w:rPr>
          <w:lang w:val="en-AU"/>
        </w:rPr>
      </w:pPr>
      <w:r>
        <w:rPr>
          <w:rStyle w:val="FootnoteReference"/>
          <w:vertAlign w:val="superscript"/>
        </w:rPr>
        <w:footnoteRef/>
      </w:r>
      <w:r>
        <w:t xml:space="preserve"> </w:t>
      </w:r>
      <w:r>
        <w:rPr>
          <w:lang w:val="en-AU"/>
        </w:rPr>
        <w:t>len čo</w:t>
      </w:r>
    </w:p>
  </w:footnote>
  <w:footnote w:id="9">
    <w:p>
      <w:pPr>
        <w:pStyle w:val="FootnoteText"/>
        <w:rPr>
          <w:lang w:val="en-AU"/>
        </w:rPr>
      </w:pPr>
      <w:r>
        <w:rPr>
          <w:rStyle w:val="FootnoteReference"/>
          <w:vertAlign w:val="superscript"/>
        </w:rPr>
        <w:footnoteRef/>
      </w:r>
      <w:r>
        <w:t xml:space="preserve"> </w:t>
      </w:r>
      <w:r>
        <w:rPr>
          <w:lang w:val="en-AU"/>
        </w:rPr>
        <w:t>hostinci?</w:t>
      </w:r>
    </w:p>
  </w:footnote>
  <w:footnote w:id="10">
    <w:p>
      <w:pPr>
        <w:pStyle w:val="FootnoteText"/>
        <w:rPr>
          <w:lang w:val="en-AU"/>
        </w:rPr>
      </w:pPr>
      <w:r>
        <w:rPr>
          <w:rStyle w:val="FootnoteReference"/>
          <w:vertAlign w:val="superscript"/>
        </w:rPr>
        <w:footnoteRef/>
      </w:r>
      <w:r>
        <w:t xml:space="preserve"> </w:t>
      </w:r>
      <w:r>
        <w:rPr>
          <w:lang w:val="en-AU"/>
        </w:rPr>
        <w:t>maď. sereg - vojsko</w:t>
      </w:r>
    </w:p>
  </w:footnote>
</w:footnotes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">
  <w:footnotePr>
    <w:footnote w:id="-1"/>
    <w:footnote w:id="0"/>
  </w:footnotePr>
</w:settings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styleId="FootnoteReference">
    <w:name w:val="footnote reference"/>
    <w:basedOn w:val="DefaultParagraphFont"/>
    <w:uiPriority w:val="99"/>
    <w:unhideWhenUsed/>
    <w:rPr>
      <w:vertAlign w:val="superscript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footnotes.xml" Type="http://schemas.openxmlformats.org/officeDocument/2006/relationships/footnotes" Id="rId2"/>
    <Relationship Target="settings.xml" Type="http://schemas.openxmlformats.org/officeDocument/2006/relationships/settings" Id="rId3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