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32b6f" w14:textId="31f32b6f">
      <w:pPr>
        <w15:collapsed w:val="false"/>
      </w:pPr>
      <w:r>
        <w:t xml:space="preserve">image name: M23-CH-40a_002.tif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#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d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 </w:t>
      </w:r>
      <w:r>
        <w:rPr/>
        <w:t xml:space="preserve"/>
      </w:r>
    </w:p>
    <w:p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M23-CH-40a_003.tif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/>
      </w:r>
      <w:br/>
    </w:p>
    <w:p>
      <w:br w:type="page"/>
    </w:p>
    <w:p>
      <w:r>
        <w:t xml:space="preserve">image name: M23-CH-40a_004.tif</w:t>
        <w:br/>
      </w:r>
      <w:r>
        <w:t xml:space="preserve">original page number: 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M23-CH-40a_005.tif</w:t>
        <w:br/>
      </w:r>
      <w:r>
        <w:t xml:space="preserve">original page number: 4</w:t>
        <w:br/>
      </w:r>
    </w:p>
    <w:p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t>]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M23-CH-40a_006.tif</w:t>
        <w:br/>
      </w:r>
      <w:r>
        <w:t xml:space="preserve">original page number: 5</w:t>
        <w:br/>
      </w:r>
    </w:p>
    <w:p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ó</w:t>
      </w:r>
      <w:r>
        <w:rPr/>
        <w:t xml:space="preserve">b</w:t>
      </w:r>
      <w:r>
        <w:rPr/>
        <w:t xml:space="preserve">l</w:t>
      </w:r>
      <w:r>
        <w:t>]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u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M23-CH-40a_008.tif</w:t>
        <w:br/>
      </w:r>
      <w:r>
        <w:t xml:space="preserve">original page number: 7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/>
      </w:r>
      <w:br/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M23-CH-40a_009.tif</w:t>
        <w:br/>
      </w:r>
      <w:r>
        <w:t xml:space="preserve">original page number: 8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: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M23-CH-40a_010.tif</w:t>
        <w:br/>
      </w:r>
      <w:r>
        <w:t xml:space="preserve">original page number: 9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æ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æ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"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M23-CH-40a_011.tif</w:t>
        <w:br/>
      </w:r>
      <w:r>
        <w:t xml:space="preserve">original page number: 10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t>[</w:t>
      </w:r>
      <w:r>
        <w:rPr/>
        <w:t xml:space="preserve">e</w:t>
      </w:r>
      <w:r>
        <w:rPr/>
        <w:t xml:space="preserve">j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"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M23-CH-40a_012.tif</w:t>
        <w:br/>
      </w:r>
      <w:r>
        <w:t xml:space="preserve">original page number: 11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M23-CH-40a_013.tif</w:t>
        <w:br/>
      </w:r>
      <w:r>
        <w:t xml:space="preserve">original page number: 12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ó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M23-CH-40a_014.tif</w:t>
        <w:br/>
      </w:r>
      <w:r>
        <w:t xml:space="preserve">original page number: 13</w:t>
        <w:br/>
      </w:r>
    </w:p>
    <w:p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ő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M23-CH-40a_015.tif</w:t>
        <w:br/>
      </w:r>
      <w:r>
        <w:t xml:space="preserve">original page number: 14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ó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ž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 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