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f7e7" w14:textId="39d1f7e7">
      <w:pPr>
        <w15:collapsed w:val="false"/>
      </w:pPr>
      <w:r>
        <w:t xml:space="preserve">image name: M-023-CH-29_001.tif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3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/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4</w:t>
      </w:r>
      <w:r>
        <w:rPr/>
        <w:t xml:space="preserve">9</w:t>
      </w:r>
      <w:r>
        <w:rPr/>
        <w:t xml:space="preserve">8</w:t>
      </w:r>
      <w:r>
        <w:rPr/>
        <w:t xml:space="preserve">/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M-023-CH-29_002.tif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ć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4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)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M-023-CH-29_003.tif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-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M-023-CH-29_004.tif</w:t>
        <w:br/>
      </w:r>
      <w:r>
        <w:t xml:space="preserve">original page number: 4</w:t>
        <w:br/>
      </w:r>
    </w:p>
    <w:p>
      <w:r>
        <w:fldChar w:fldCharType="begin"/>
        <w:instrText xml:space="preserve">XE"place:Slova¬"</w:instrText>
        <w:fldChar w:fldCharType="separate"/>
      </w:r>
      <w:r/>
      <w:r>
        <w:fldChar w:fldCharType="end"/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fldChar w:fldCharType="begin"/>
        <w:instrText xml:space="preserve">XE"place:kei"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M-023-CH-29_005.tif</w:t>
        <w:br/>
      </w:r>
      <w:r>
        <w:t xml:space="preserve">original page number: 5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ö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M-023-CH-29_006.tif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6</w:t>
      </w:r>
      <w:r>
        <w:rPr/>
        <w:t xml:space="preserve"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>
          <w:strike w:val="true"/>
        </w:rPr>
        <w:t xml:space="preserve">d</w:t>
      </w:r>
      <w:r>
        <w:rPr>
          <w:strike w:val="true"/>
        </w:rPr>
        <w:t xml:space="preserve">i</w:t>
      </w:r>
      <w:r>
        <w:rPr>
          <w:strike w:val="true"/>
        </w:rPr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M-023-CH-29_007.tif</w:t>
        <w:br/>
      </w:r>
      <w:r>
        <w:t xml:space="preserve">original page number: 7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/</w:t>
      </w:r>
      <w:r>
        <w:rPr/>
        <w:t xml:space="preserve">g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M-023-CH-29_008.tif</w:t>
        <w:br/>
      </w:r>
      <w:r>
        <w:t xml:space="preserve">original page number: 8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ü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ü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M-023-CH-29_009.tif</w:t>
        <w:br/>
      </w:r>
      <w:r>
        <w:t xml:space="preserve">original page number: 9</w:t>
        <w:br/>
      </w:r>
    </w:p>
    <w:p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"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’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M-023-CH-29_010.tif</w:t>
        <w:br/>
      </w:r>
      <w:r>
        <w:t xml:space="preserve">original page number: 10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