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9be95e" w14:textId="399be95e">
      <w:pPr>
        <w15:collapsed w:val="false"/>
      </w:pPr>
      <w:r>
        <w:t xml:space="preserve">image name: page0422.tif</w:t>
        <w:br/>
      </w:r>
      <w:r>
        <w:t xml:space="preserve">original page number: 1</w:t>
        <w:br/>
      </w:r>
    </w:p>
    <w:p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;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w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w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k</w:t>
      </w:r>
      <w:r>
        <w:rPr/>
        <w:t xml:space="preserve">ô</w:t>
      </w:r>
      <w:r>
        <w:rPr/>
        <w:t xml:space="preserve">r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w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č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o</w:t>
      </w:r>
      <w:r>
        <w:rPr/>
        <w:t xml:space="preserve">w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 </w:t>
      </w:r>
      <w:r>
        <w:rPr/>
        <w:t xml:space="preserve">š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š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í</w:t>
      </w:r>
      <w:r>
        <w:rPr/>
        <w:t xml:space="preserve">p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r</w:t>
      </w:r>
      <w:r>
        <w:rPr/>
        <w:t xml:space="preserve">t</w:t>
      </w:r>
      <w:r>
        <w:rPr/>
        <w:t xml:space="preserve">í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t>[</w:t>
      </w:r>
      <w:r>
        <w:rPr/>
        <w:t xml:space="preserve">m</w:t>
      </w:r>
      <w:r>
        <w:rPr/>
        <w:t xml:space="preserve">i</w:t>
      </w:r>
      <w:r>
        <w:t>]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z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i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z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W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w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w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š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w</w:t>
      </w:r>
      <w:r>
        <w:rPr/>
        <w:t xml:space="preserve">y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ú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w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w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G</w:t>
      </w:r>
      <w:r>
        <w:rPr/>
        <w:t xml:space="preserve">ó</w:t>
      </w:r>
      <w:r>
        <w:rPr/>
        <w:t xml:space="preserve">t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w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i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F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w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w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W</w:t>
      </w:r>
      <w:r>
        <w:rPr/>
        <w:t xml:space="preserve">á</w:t>
      </w:r>
      <w:r>
        <w:rPr/>
        <w:t xml:space="preserve">s</w:t>
      </w:r>
      <w:r>
        <w:rPr/>
        <w:t xml:space="preserve"/>
      </w:r>
      <w:br/>
      <w:r>
        <w:rPr/>
        <w:t xml:space="preserve">v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(</w:t>
      </w:r>
      <w:r>
        <w:rPr/>
        <w:t xml:space="preserve">2</w:t>
      </w:r>
      <w:r>
        <w:rPr/>
        <w:t xml:space="preserve">1</w:t>
      </w:r>
      <w:r>
        <w:rPr/>
        <w:t xml:space="preserve">/</w:t>
      </w:r>
      <w:r>
        <w:rPr/>
        <w:t xml:space="preserve">4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>)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page0423.tif</w:t>
        <w:br/>
      </w:r>
      <w:r>
        <w:t xml:space="preserve">original page number: 2</w:t>
        <w:br/>
      </w:r>
    </w:p>
    <w:p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page0424.tif</w:t>
        <w:br/>
      </w:r>
      <w:r>
        <w:t xml:space="preserve">original page number: 3</w:t>
        <w:br/>
      </w:r>
    </w:p>
    <w:p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w</w:t>
      </w:r>
      <w:r>
        <w:rPr/>
        <w:t xml:space="preserve">ý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V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t>[</w:t>
      </w:r>
      <w:r>
        <w:rPr/>
        <w:t xml:space="preserve">l</w:t>
      </w:r>
      <w:r>
        <w:t>]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w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?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?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/>
      </w:r>
      <w:br/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č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3</w:t>
      </w:r>
      <w:r>
        <w:rPr/>
        <w:t xml:space="preserve">/</w:t>
      </w:r>
      <w:r>
        <w:rPr/>
        <w:t xml:space="preserve">5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J</w:t>
      </w:r>
      <w:r>
        <w:rPr/>
        <w:t xml:space="preserve">o</w:t>
      </w:r>
      <w:r>
        <w:rPr/>
        <w:t xml:space="preserve">z</w:t>
      </w:r>
      <w:r>
        <w:rPr/>
        <w:t xml:space="preserve">e</w:t>
      </w:r>
      <w:r>
        <w:rPr/>
        <w:t xml:space="preserve">f</w:t>
      </w:r>
      <w:r>
        <w:rPr/>
        <w:t xml:space="preserve"/>
      </w:r>
    </w:p>
    <w:p>
      <w:br w:type="page"/>
    </w:p>
    <w:p>
      <w:r>
        <w:t xml:space="preserve">image name: page0425.tif</w:t>
        <w:br/>
      </w:r>
      <w:r>
        <w:t xml:space="preserve">original page number: 4</w:t>
        <w:br/>
      </w:r>
    </w:p>
    <w:p>
      <w:br w:type="page"/>
    </w:p>
    <w:p>
      <w:r>
        <w:t xml:space="preserve">image name: page0426.tif</w:t>
        <w:br/>
      </w:r>
      <w:r>
        <w:t xml:space="preserve">original page number: 5</w:t>
        <w:br/>
      </w:r>
    </w:p>
    <w:p>
      <w:br w:type="page"/>
    </w:p>
    <w:p>
      <w:r>
        <w:t xml:space="preserve">image name: page0427.tif</w:t>
        <w:br/>
      </w:r>
      <w:r>
        <w:t xml:space="preserve">original page number: 6</w:t>
        <w:br/>
      </w:r>
    </w:p>
    <w:p>
      <w:br w:type="page"/>
    </w:p>
    <w:p>
      <w:r>
        <w:t xml:space="preserve">image name: page0428.tif</w:t>
        <w:br/>
      </w:r>
      <w:r>
        <w:t xml:space="preserve">original page number: 7</w:t>
        <w:br/>
      </w:r>
    </w:p>
    <w:p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?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/>
      </w:r>
      <w:br/>
      <w:r>
        <w:rPr/>
        <w:t xml:space="preserve">u</w:t>
      </w:r>
      <w:r>
        <w:rPr/>
        <w:t xml:space="preserve">f</w:t>
      </w:r>
      <w:r>
        <w:rPr/>
        <w:t xml:space="preserve">ú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t</w:t>
      </w:r>
      <w:r>
        <w:rPr/>
        <w:t xml:space="preserve"/>
      </w:r>
      <w:br/>
      <w:r>
        <w:rPr/>
        <w:t xml:space="preserve">o</w:t>
      </w:r>
      <w:r>
        <w:rPr/>
        <w:t xml:space="preserve"> </w:t>
      </w:r>
      <w:r>
        <w:rPr/>
        <w:t xml:space="preserve">1</w:t>
      </w:r>
      <w:r>
        <w:rPr/>
        <w:t xml:space="preserve">0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r</w:t>
      </w:r>
      <w:r>
        <w:rPr/>
        <w:t xml:space="preserve">o</w:t>
      </w:r>
      <w:r>
        <w:rPr/>
        <w:t xml:space="preserve">w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w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e</w:t>
      </w:r>
      <w:r>
        <w:rPr/>
        <w:t xml:space="preserve">m</w:t>
      </w:r>
      <w:r>
        <w:rPr/>
        <w:t xml:space="preserve">!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/</w:t>
      </w:r>
      <w:r>
        <w:rPr/>
        <w:t xml:space="preserve">6</w:t>
      </w:r>
      <w:r>
        <w:rPr/>
        <w:t xml:space="preserve"> </w:t>
      </w:r>
      <w:r>
        <w:rPr/>
        <w:t xml:space="preserve">8</w:t>
      </w:r>
      <w:r>
        <w:rPr/>
        <w:t xml:space="preserve">7</w:t>
      </w:r>
      <w:r>
        <w:rPr/>
        <w:t xml:space="preserve">6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page0429.tif</w:t>
        <w:br/>
      </w:r>
      <w:r>
        <w:t xml:space="preserve">original page number: 8</w:t>
        <w:br/>
      </w:r>
    </w:p>
    <w:p>
      <w:br w:type="page"/>
    </w:p>
    <w:p>
      <w:r>
        <w:t xml:space="preserve">image name: page0430.tif</w:t>
        <w:br/>
      </w:r>
      <w:r>
        <w:t xml:space="preserve">original page number: 9</w:t>
        <w:br/>
      </w:r>
    </w:p>
    <w:p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u</w:t>
      </w:r>
      <w:r>
        <w:rPr/>
        <w:t xml:space="preserve">č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š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z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b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ň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1</w:t>
      </w:r>
      <w:r>
        <w:rPr/>
        <w:t xml:space="preserve">5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;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d</w:t>
      </w:r>
      <w:r>
        <w:rPr/>
        <w:t xml:space="preserve">a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ú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2</w:t>
      </w:r>
      <w:r>
        <w:rPr/>
        <w:t xml:space="preserve">1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t>[</w:t>
      </w:r>
      <w:r>
        <w:rPr/>
        <w:t xml:space="preserve">k</w:t>
      </w:r>
      <w:r>
        <w:rPr/>
        <w:t xml:space="preserve">o</w:t>
      </w:r>
      <w:r>
        <w:rPr/>
        <w:t xml:space="preserve">ň</w:t>
      </w:r>
      <w:r>
        <w:rPr/>
        <w:t xml:space="preserve">a</w:t>
      </w:r>
      <w:r>
        <w:t>]</w:t>
      </w:r>
      <w:r>
        <w:rPr/>
        <w:t xml:space="preserve"> </w:t>
      </w:r>
      <w:r>
        <w:rPr/>
        <w:t xml:space="preserve">1</w:t>
      </w:r>
      <w:r>
        <w:rPr/>
        <w:t xml:space="preserve">.</w:t>
      </w:r>
      <w:r>
        <w:rPr/>
        <w:t xml:space="preserve">2</w:t>
      </w:r>
      <w:r>
        <w:rPr/>
        <w:t xml:space="preserve">0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t>[</w:t>
      </w:r>
      <w:r>
        <w:rPr/>
        <w:t xml:space="preserve">a</w:t>
      </w:r>
      <w:r>
        <w:t>]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page0431.tif</w:t>
        <w:br/>
      </w:r>
      <w:r>
        <w:t xml:space="preserve">original page number: 10</w:t>
        <w:br/>
      </w:r>
    </w:p>
    <w:p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"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a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"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h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k</w:t>
      </w:r>
      <w:r>
        <w:rPr/>
        <w:t xml:space="preserve">u</w:t>
      </w:r>
      <w:r>
        <w:rPr/>
        <w:t xml:space="preserve">s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x</w:t>
      </w:r>
      <w:r>
        <w:rPr/>
        <w:t xml:space="preserve">u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d</w:t>
      </w:r>
      <w:r>
        <w:rPr/>
        <w:t xml:space="preserve">j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;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n</w:t>
      </w:r>
      <w:r>
        <w:rPr/>
        <w:t xml:space="preserve">š</w:t>
      </w:r>
      <w:r>
        <w:rPr/>
        <w:t xml:space="preserve">ť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ä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r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ý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m</w:t>
      </w:r>
      <w:r>
        <w:rPr/>
        <w:t xml:space="preserve">b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ň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!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f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y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a</w:t>
      </w:r>
      <w:r>
        <w:rPr/>
        <w:t xml:space="preserve">u</w:t>
      </w:r>
      <w:r>
        <w:rPr/>
        <w:t xml:space="preserve">g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u</w:t>
      </w:r>
      <w:r>
        <w:rPr/>
        <w:t xml:space="preserve">d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"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ú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"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p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 </w:t>
      </w:r>
      <w:r>
        <w:rPr/>
        <w:t xml:space="preserve">g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o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!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č</w:t>
      </w:r>
      <w:r>
        <w:rPr/>
        <w:t xml:space="preserve">a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h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g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</w:p>
    <w:p>
      <w:br w:type="page"/>
    </w:p>
    <w:p>
      <w:r>
        <w:t xml:space="preserve">image name: page0432.tif</w:t>
        <w:br/>
      </w:r>
      <w:r>
        <w:t xml:space="preserve">original page number: 11</w:t>
        <w:br/>
      </w:r>
    </w:p>
    <w:p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/>
      </w:r>
      <w:br/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w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k</w:t>
      </w:r>
      <w:r>
        <w:rPr/>
        <w:t xml:space="preserve">;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!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ť</w:t>
      </w:r>
      <w:r>
        <w:rPr/>
        <w:t xml:space="preserve">,</w:t>
      </w:r>
      <w:r>
        <w:rPr/>
        <w:t xml:space="preserve"/>
      </w:r>
      <w:br/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3</w:t>
      </w:r>
      <w:r>
        <w:rPr/>
        <w:t xml:space="preserve">6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a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ô</w:t>
      </w:r>
      <w:r>
        <w:rPr/>
        <w:t xml:space="preserve">r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w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ť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h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ú</w:t>
      </w:r>
      <w:r>
        <w:rPr/>
        <w:t xml:space="preserve">p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j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l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v</w:t>
      </w:r>
      <w:r>
        <w:rPr/>
        <w:t xml:space="preserve">a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l</w:t>
      </w:r>
      <w:r>
        <w:rPr/>
        <w:t xml:space="preserve">a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!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á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p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¼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j</w:t>
      </w:r>
      <w:r>
        <w:rPr/>
        <w:t xml:space="preserve">d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w</w:t>
      </w:r>
      <w:r>
        <w:rPr/>
        <w:t xml:space="preserve">e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page0433.tif</w:t>
        <w:br/>
      </w:r>
      <w:r>
        <w:t xml:space="preserve">original page number: 12</w:t>
        <w:br/>
      </w:r>
    </w:p>
    <w:p>
      <w:r>
        <w:rPr/>
        <w:t xml:space="preserve">d</w:t>
      </w:r>
      <w:r>
        <w:rPr/>
        <w:t xml:space="preserve">a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o</w:t>
      </w:r>
      <w:r>
        <w:rPr/>
        <w:t xml:space="preserve">v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l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h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w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č</w:t>
      </w:r>
      <w:r>
        <w:rPr/>
        <w:t xml:space="preserve">a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ž</w:t>
      </w:r>
      <w:r>
        <w:rPr/>
        <w:t xml:space="preserve">ď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f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ď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j</w:t>
      </w:r>
      <w:r>
        <w:rPr/>
        <w:t xml:space="preserve">f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ú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ô</w:t>
      </w:r>
      <w:r>
        <w:rPr/>
        <w:t xml:space="preserve">ž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i</w:t>
      </w:r>
      <w:r>
        <w:rPr/>
        <w:t xml:space="preserve">z</w:t>
      </w:r>
      <w:r>
        <w:rPr/>
        <w:t xml:space="preserve">k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č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H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ť</w:t>
      </w:r>
      <w:r>
        <w:rPr/>
        <w:t xml:space="preserve">?</w:t>
      </w:r>
      <w:r>
        <w:rPr/>
        <w:t xml:space="preserve"> 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l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ô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ô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ô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i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ô</w:t>
      </w:r>
      <w:r>
        <w:rPr/>
        <w:t xml:space="preserve">ž</w:t>
      </w:r>
      <w:r>
        <w:rPr/>
        <w:t xml:space="preserve">e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g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!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ť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z</w:t>
      </w:r>
      <w:r>
        <w:rPr/>
        <w:t xml:space="preserve">m</w:t>
      </w:r>
      <w:r>
        <w:rPr/>
        <w:t xml:space="preserve">í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ä</w:t>
      </w:r>
      <w:r>
        <w:rPr/>
        <w:t xml:space="preserve">ž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ň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ô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page0434.tif</w:t>
        <w:br/>
      </w:r>
      <w:r>
        <w:t xml:space="preserve">original page number: 13</w:t>
        <w:br/>
      </w:r>
    </w:p>
    <w:p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6</w:t>
      </w:r>
      <w:r>
        <w:rPr/>
        <w:t xml:space="preserve"/>
      </w:r>
      <w:br/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l</w:t>
      </w:r>
      <w:r>
        <w:rPr/>
        <w:t xml:space="preserve">ú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;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m</w:t>
      </w:r>
      <w:r>
        <w:rPr/>
        <w:t xml:space="preserve">ý</w:t>
      </w:r>
      <w:r>
        <w:rPr/>
        <w:t xml:space="preserve">l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r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i</w:t>
      </w:r>
      <w:r>
        <w:rPr/>
        <w:t xml:space="preserve">j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/>
      </w:r>
      <w:br/>
      <w:r>
        <w:rPr/>
        <w:t xml:space="preserve">A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z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p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2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ŕ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ž</w:t>
      </w:r>
      <w:r>
        <w:rPr/>
        <w:t xml:space="preserve">i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ô</w:t>
      </w:r>
      <w:r>
        <w:rPr/>
        <w:t xml:space="preserve">j</w:t>
      </w:r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4</w:t>
      </w:r>
      <w:r>
        <w:rPr/>
        <w:t xml:space="preserve">½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page0435.tif</w:t>
        <w:br/>
      </w:r>
      <w:r>
        <w:t xml:space="preserve">original page number: 14</w:t>
        <w:br/>
      </w:r>
    </w:p>
    <w:p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ú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v</w:t>
      </w:r>
      <w:r>
        <w:rPr/>
        <w:t xml:space="preserve">;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ú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n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f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/>
      </w:r>
      <w:br/>
      <w:r>
        <w:rPr/>
        <w:t xml:space="preserve">d</w:t>
      </w:r>
      <w:r>
        <w:rPr/>
        <w:t xml:space="preserve">i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b</w:t>
      </w:r>
      <w:r>
        <w:rPr/>
        <w:t xml:space="preserve">e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o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?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ú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w</w:t>
      </w:r>
      <w:r>
        <w:rPr/>
        <w:t xml:space="preserve">ý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z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á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ú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m</w:t>
      </w:r>
      <w:r>
        <w:rPr/>
        <w:t xml:space="preserve">n</w:t>
      </w:r>
      <w:r>
        <w:rPr/>
        <w:t xml:space="preserve">i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t</w:t>
      </w:r>
      <w:r>
        <w:rPr/>
        <w:t xml:space="preserve">í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ä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e</w:t>
      </w:r>
      <w:r>
        <w:rPr/>
        <w:t xml:space="preserve">v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l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/>
      </w:r>
    </w:p>
    <w:p>
      <w:br w:type="page"/>
    </w:p>
    <w:p>
      <w:r>
        <w:t xml:space="preserve">image name: page0436.tif</w:t>
        <w:br/>
      </w:r>
      <w:r>
        <w:t xml:space="preserve">original page number: 15</w:t>
        <w:br/>
      </w:r>
    </w:p>
    <w:p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á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y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č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v</w:t>
      </w:r>
      <w:r>
        <w:rPr/>
        <w:t xml:space="preserve">a</w:t>
      </w:r>
      <w:r>
        <w:rPr/>
        <w:t xml:space="preserve">g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/>
      </w:r>
      <w:br/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;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o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v</w:t>
      </w:r>
      <w:r>
        <w:rPr/>
        <w:t xml:space="preserve">č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1</w:t>
      </w:r>
      <w:r>
        <w:rPr/>
        <w:t xml:space="preserve">2</w:t>
      </w:r>
      <w:r>
        <w:rPr/>
        <w:t xml:space="preserve"> </w:t>
      </w:r>
      <w:r>
        <w:rPr/>
        <w:t xml:space="preserve">k</w:t>
      </w:r>
      <w:r>
        <w:rPr/>
        <w:t xml:space="preserve">ň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t>[</w:t>
      </w:r>
      <w:r>
        <w:rPr/>
        <w:t xml:space="preserve">K</w:t>
      </w:r>
      <w:r>
        <w:rPr/>
        <w:t xml:space="preserve">u</w:t>
      </w:r>
      <w:r>
        <w:t>]</w:t>
      </w:r>
      <w:r>
        <w:rPr/>
        <w:t xml:space="preserve">n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 </w:t>
      </w:r>
      <w:r>
        <w:t>[</w:t>
      </w:r>
      <w:r>
        <w:rPr/>
        <w:t xml:space="preserve">P</w:t>
      </w:r>
      <w:r>
        <w:rPr/>
        <w:t xml:space="preserve">í</w:t>
      </w:r>
      <w:r>
        <w:rPr/>
        <w:t xml:space="preserve">-</w:t>
      </w:r>
      <w:r>
        <w:t>]</w:t>
      </w:r>
      <w:r>
        <w:rPr/>
        <w:t xml:space="preserve"/>
      </w:r>
      <w:br/>
      <w:r>
        <w:rPr/>
        <w:t xml:space="preserve">c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r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m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í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t>[</w:t>
      </w:r>
      <w:r>
        <w:rPr/>
        <w:t xml:space="preserve">s</w:t>
      </w:r>
      <w:r>
        <w:t>]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ž</w:t>
      </w:r>
      <w:r>
        <w:rPr/>
        <w:t xml:space="preserve">a</w:t>
      </w:r>
      <w:r>
        <w:rPr/>
        <w:t xml:space="preserve">v</w:t>
      </w:r>
      <w:r>
        <w:rPr/>
        <w:t xml:space="preserve">k</w:t>
      </w:r>
      <w:r>
        <w:rPr/>
        <w:t xml:space="preserve">a</w:t>
      </w:r>
      <w:r>
        <w:rPr/>
        <w:t xml:space="preserve">l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o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r</w:t>
      </w:r>
      <w:r>
        <w:rPr/>
        <w:t xml:space="preserve">t</w:t>
      </w:r>
      <w:r>
        <w:rPr/>
        <w:t xml:space="preserve">w</w:t>
      </w:r>
      <w:r>
        <w:rPr/>
        <w:t xml:space="preserve">e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/>
      </w:r>
    </w:p>
    <w:p>
      <w:br w:type="page"/>
    </w:p>
    <w:p>
      <w:r>
        <w:t xml:space="preserve">image name: page0437.tif</w:t>
        <w:br/>
      </w:r>
      <w:r>
        <w:t xml:space="preserve">original page number: 16</w:t>
        <w:br/>
      </w:r>
    </w:p>
    <w:p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c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s</w:t>
      </w:r>
      <w:r>
        <w:rPr/>
        <w:t xml:space="preserve">y</w:t>
      </w:r>
      <w:r>
        <w:rPr/>
        <w:t xml:space="preserve">m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ň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i</w:t>
      </w:r>
      <w:r>
        <w:rPr/>
        <w:t xml:space="preserve">c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š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á</w:t>
      </w:r>
      <w:r>
        <w:rPr/>
        <w:t xml:space="preserve">m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m</w:t>
      </w:r>
      <w:r>
        <w:rPr/>
        <w:t xml:space="preserve">e</w:t>
      </w:r>
      <w:r>
        <w:rPr/>
        <w:t xml:space="preserve"/>
      </w:r>
      <w:br/>
      <w:r>
        <w:rPr/>
        <w:t xml:space="preserve">ú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m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br w:type="page"/>
    </w:p>
    <w:p>
      <w:r>
        <w:t xml:space="preserve">image name: page0438.tif</w:t>
        <w:br/>
      </w:r>
      <w:r>
        <w:t xml:space="preserve">original page number: 17</w:t>
        <w:br/>
      </w:r>
    </w:p>
    <w:p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4</w:t>
      </w:r>
      <w:r>
        <w:rPr/>
        <w:t xml:space="preserve"> </w:t>
      </w:r>
      <w:r>
        <w:rPr/>
        <w:t xml:space="preserve">/</w:t>
      </w:r>
      <w:r>
        <w:rPr/>
        <w:t xml:space="preserve">7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6</w:t>
      </w:r>
      <w:r>
        <w:rPr/>
        <w:t xml:space="preserve"/>
      </w:r>
      <w:br/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á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1</w:t>
      </w:r>
      <w:r>
        <w:rPr/>
        <w:t xml:space="preserve">4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p</w:t>
      </w:r>
      <w:r>
        <w:rPr/>
        <w:t xml:space="preserve">e</w:t>
      </w:r>
      <w:r>
        <w:rPr/>
        <w:t xml:space="preserve"/>
      </w:r>
      <w:br/>
      <w:r>
        <w:rPr/>
        <w:t xml:space="preserve">p</w:t>
      </w:r>
      <w:r>
        <w:rPr/>
        <w:t xml:space="preserve">e</w:t>
      </w:r>
      <w:r>
        <w:rPr/>
        <w:t xml:space="preserve">k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5</w:t>
      </w:r>
      <w:r>
        <w:rPr/>
        <w:t xml:space="preserve">0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e</w:t>
      </w:r>
      <w:r>
        <w:rPr/>
        <w:t xml:space="preserve">m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r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ý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g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ä</w:t>
      </w:r>
      <w:r>
        <w:rPr/>
        <w:t xml:space="preserve">f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j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i</w:t>
      </w:r>
      <w:r>
        <w:rPr/>
        <w:t xml:space="preserve">,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d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y</w:t>
      </w:r>
      <w:r>
        <w:rPr/>
        <w:t xml:space="preserve">t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g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u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u</w:t>
      </w:r>
      <w:r>
        <w:rPr/>
        <w:t xml:space="preserve">!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2</w:t>
      </w:r>
      <w:r>
        <w:rPr/>
        <w:t xml:space="preserve">7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Š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Š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a</w:t>
      </w:r>
      <w:r>
        <w:rPr/>
        <w:t xml:space="preserve">k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š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ú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š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!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z</w:t>
      </w:r>
      <w:r>
        <w:rPr/>
        <w:t xml:space="preserve">k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w</w:t>
      </w:r>
      <w:r>
        <w:rPr/>
        <w:t xml:space="preserve">o</w:t>
      </w:r>
      <w:r>
        <w:rPr/>
        <w:t xml:space="preserve">j</w:t>
      </w:r>
      <w:r>
        <w:rPr/>
        <w:t xml:space="preserve"/>
      </w:r>
      <w:br/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 </w:t>
      </w:r>
      <w:r>
        <w:rPr/>
        <w:t xml:space="preserve"/>
      </w:r>
    </w:p>
    <w:p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t</w:t>
      </w:r>
      <w:r>
        <w:rPr/>
        <w:t xml:space="preserve">ý</w:t>
      </w:r>
      <w:r>
        <w:rPr/>
        <w:t xml:space="preserve">ž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2</w:t>
      </w:r>
      <w:r>
        <w:rPr/>
        <w:t xml:space="preserve">0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2</w:t>
      </w:r>
      <w:r>
        <w:rPr/>
        <w:t xml:space="preserve">2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h</w:t>
      </w:r>
      <w:r>
        <w:rPr/>
        <w:t xml:space="preserve">a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c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ť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p</w:t>
      </w:r>
      <w:r>
        <w:rPr/>
        <w:t xml:space="preserve">.</w:t>
      </w:r>
      <w:r>
        <w:rPr/>
        <w:t xml:space="preserve"/>
      </w:r>
    </w:p>
    <w:p>
      <w:br w:type="page"/>
    </w:p>
    <w:p>
      <w:r>
        <w:t xml:space="preserve">image name: page0439.tif</w:t>
        <w:br/>
      </w:r>
      <w:r>
        <w:t xml:space="preserve">original page number: 18</w:t>
        <w:br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